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5934" w:rsidRDefault="001F5934" w:rsidP="00DB017D">
      <w:pPr>
        <w:spacing w:line="600" w:lineRule="auto"/>
        <w:ind w:firstLineChars="0" w:firstLine="0"/>
        <w:jc w:val="center"/>
        <w:rPr>
          <w:rFonts w:ascii="宋体" w:hAnsi="宋体" w:cs="宋体"/>
          <w:b/>
          <w:bCs/>
          <w:color w:val="000000"/>
          <w:kern w:val="0"/>
          <w:sz w:val="28"/>
          <w:szCs w:val="28"/>
        </w:rPr>
      </w:pPr>
      <w:bookmarkStart w:id="0" w:name="RANGE!A1:E14"/>
      <w:r>
        <w:rPr>
          <w:rFonts w:ascii="宋体" w:hAnsi="宋体" w:cs="宋体" w:hint="eastAsia"/>
          <w:b/>
          <w:bCs/>
          <w:color w:val="000000"/>
          <w:kern w:val="0"/>
          <w:sz w:val="28"/>
          <w:szCs w:val="28"/>
        </w:rPr>
        <w:t>公开招商项目供应商预审资料提交确认表</w:t>
      </w:r>
    </w:p>
    <w:tbl>
      <w:tblPr>
        <w:tblW w:w="9586" w:type="dxa"/>
        <w:jc w:val="center"/>
        <w:tblLayout w:type="fixed"/>
        <w:tblLook w:val="04A0" w:firstRow="1" w:lastRow="0" w:firstColumn="1" w:lastColumn="0" w:noHBand="0" w:noVBand="1"/>
      </w:tblPr>
      <w:tblGrid>
        <w:gridCol w:w="510"/>
        <w:gridCol w:w="3708"/>
        <w:gridCol w:w="2195"/>
        <w:gridCol w:w="878"/>
        <w:gridCol w:w="961"/>
        <w:gridCol w:w="1334"/>
      </w:tblGrid>
      <w:tr w:rsidR="001F5934" w:rsidTr="00EB4BA8">
        <w:trPr>
          <w:trHeight w:val="397"/>
          <w:jc w:val="center"/>
        </w:trPr>
        <w:tc>
          <w:tcPr>
            <w:tcW w:w="510"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序号</w:t>
            </w:r>
          </w:p>
        </w:tc>
        <w:tc>
          <w:tcPr>
            <w:tcW w:w="3708" w:type="dxa"/>
            <w:tcBorders>
              <w:top w:val="single" w:sz="4" w:space="0" w:color="auto"/>
              <w:left w:val="nil"/>
              <w:bottom w:val="single" w:sz="4" w:space="0" w:color="auto"/>
              <w:right w:val="single" w:sz="4" w:space="0" w:color="auto"/>
            </w:tcBorders>
            <w:vAlign w:val="center"/>
          </w:tcPr>
          <w:p w:rsidR="001F5934" w:rsidRDefault="001F5934" w:rsidP="00EB4BA8">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预审资料</w:t>
            </w:r>
          </w:p>
        </w:tc>
        <w:tc>
          <w:tcPr>
            <w:tcW w:w="2195"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盖章要求</w:t>
            </w:r>
          </w:p>
        </w:tc>
        <w:tc>
          <w:tcPr>
            <w:tcW w:w="878"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版本</w:t>
            </w:r>
          </w:p>
          <w:p w:rsidR="001F5934" w:rsidRDefault="001F5934" w:rsidP="00EB4BA8">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961"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文件</w:t>
            </w:r>
          </w:p>
          <w:p w:rsidR="001F5934" w:rsidRDefault="001F5934" w:rsidP="00EB4BA8">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1334" w:type="dxa"/>
            <w:tcBorders>
              <w:top w:val="single" w:sz="4" w:space="0" w:color="auto"/>
              <w:left w:val="nil"/>
              <w:bottom w:val="single" w:sz="4" w:space="0" w:color="auto"/>
              <w:right w:val="single" w:sz="4" w:space="0" w:color="auto"/>
            </w:tcBorders>
            <w:vAlign w:val="center"/>
          </w:tcPr>
          <w:p w:rsidR="001F5934" w:rsidRDefault="001F5934" w:rsidP="00EB4BA8">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报名人</w:t>
            </w:r>
          </w:p>
          <w:p w:rsidR="001F5934" w:rsidRDefault="001F5934" w:rsidP="00EB4BA8">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确认</w:t>
            </w:r>
          </w:p>
        </w:tc>
      </w:tr>
      <w:tr w:rsidR="001F5934" w:rsidTr="00EB4BA8">
        <w:trPr>
          <w:trHeight w:val="567"/>
          <w:jc w:val="center"/>
        </w:trPr>
        <w:tc>
          <w:tcPr>
            <w:tcW w:w="510" w:type="dxa"/>
            <w:tcBorders>
              <w:top w:val="nil"/>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p>
        </w:tc>
        <w:tc>
          <w:tcPr>
            <w:tcW w:w="3708" w:type="dxa"/>
            <w:tcBorders>
              <w:top w:val="nil"/>
              <w:left w:val="nil"/>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营业执照</w:t>
            </w:r>
          </w:p>
        </w:tc>
        <w:tc>
          <w:tcPr>
            <w:tcW w:w="2195" w:type="dxa"/>
            <w:tcBorders>
              <w:top w:val="nil"/>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878" w:type="dxa"/>
            <w:tcBorders>
              <w:top w:val="nil"/>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961" w:type="dxa"/>
            <w:tcBorders>
              <w:top w:val="nil"/>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1F5934" w:rsidTr="00EB4BA8">
        <w:trPr>
          <w:trHeight w:val="624"/>
          <w:jc w:val="center"/>
        </w:trPr>
        <w:tc>
          <w:tcPr>
            <w:tcW w:w="510"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2</w:t>
            </w:r>
          </w:p>
        </w:tc>
        <w:tc>
          <w:tcPr>
            <w:tcW w:w="3708" w:type="dxa"/>
            <w:tcBorders>
              <w:top w:val="single" w:sz="4" w:space="0" w:color="auto"/>
              <w:left w:val="nil"/>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《企业信用信息公示报告》</w:t>
            </w:r>
          </w:p>
        </w:tc>
        <w:tc>
          <w:tcPr>
            <w:tcW w:w="2195"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878"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961"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格式1</w:t>
            </w:r>
          </w:p>
        </w:tc>
        <w:tc>
          <w:tcPr>
            <w:tcW w:w="1334" w:type="dxa"/>
            <w:tcBorders>
              <w:top w:val="single" w:sz="4" w:space="0" w:color="auto"/>
              <w:left w:val="nil"/>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1F5934" w:rsidTr="00EB4BA8">
        <w:trPr>
          <w:trHeight w:val="624"/>
          <w:jc w:val="center"/>
        </w:trPr>
        <w:tc>
          <w:tcPr>
            <w:tcW w:w="510"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kern w:val="0"/>
                <w:szCs w:val="21"/>
              </w:rPr>
              <w:t>3</w:t>
            </w:r>
          </w:p>
        </w:tc>
        <w:tc>
          <w:tcPr>
            <w:tcW w:w="3708" w:type="dxa"/>
            <w:tcBorders>
              <w:top w:val="single" w:sz="4" w:space="0" w:color="auto"/>
              <w:left w:val="nil"/>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《廉洁诚信承诺书》</w:t>
            </w:r>
          </w:p>
        </w:tc>
        <w:tc>
          <w:tcPr>
            <w:tcW w:w="2195"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878"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961"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格式2</w:t>
            </w:r>
          </w:p>
        </w:tc>
        <w:tc>
          <w:tcPr>
            <w:tcW w:w="1334" w:type="dxa"/>
            <w:tcBorders>
              <w:top w:val="single" w:sz="4" w:space="0" w:color="auto"/>
              <w:left w:val="nil"/>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1F5934" w:rsidTr="00EB4BA8">
        <w:trPr>
          <w:trHeight w:val="20"/>
          <w:jc w:val="center"/>
        </w:trPr>
        <w:tc>
          <w:tcPr>
            <w:tcW w:w="510"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kern w:val="0"/>
                <w:szCs w:val="21"/>
              </w:rPr>
              <w:t>4</w:t>
            </w:r>
          </w:p>
        </w:tc>
        <w:tc>
          <w:tcPr>
            <w:tcW w:w="3708" w:type="dxa"/>
            <w:tcBorders>
              <w:top w:val="single" w:sz="4" w:space="0" w:color="auto"/>
              <w:left w:val="nil"/>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《关于认可本项目公开招商方式的声明函》</w:t>
            </w:r>
          </w:p>
        </w:tc>
        <w:tc>
          <w:tcPr>
            <w:tcW w:w="2195"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报名人公章（签署页）</w:t>
            </w:r>
          </w:p>
        </w:tc>
        <w:tc>
          <w:tcPr>
            <w:tcW w:w="878"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961"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格式3</w:t>
            </w:r>
          </w:p>
        </w:tc>
        <w:tc>
          <w:tcPr>
            <w:tcW w:w="1334" w:type="dxa"/>
            <w:tcBorders>
              <w:top w:val="single" w:sz="4" w:space="0" w:color="auto"/>
              <w:left w:val="nil"/>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1F5934" w:rsidTr="00EB4BA8">
        <w:trPr>
          <w:trHeight w:val="20"/>
          <w:jc w:val="center"/>
        </w:trPr>
        <w:tc>
          <w:tcPr>
            <w:tcW w:w="510"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kern w:val="0"/>
                <w:szCs w:val="21"/>
              </w:rPr>
              <w:t>5</w:t>
            </w:r>
          </w:p>
        </w:tc>
        <w:tc>
          <w:tcPr>
            <w:tcW w:w="3708" w:type="dxa"/>
            <w:tcBorders>
              <w:top w:val="single" w:sz="4" w:space="0" w:color="auto"/>
              <w:left w:val="nil"/>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《关于资格的声明函》</w:t>
            </w:r>
          </w:p>
        </w:tc>
        <w:tc>
          <w:tcPr>
            <w:tcW w:w="2195"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报名人公章（签署页）</w:t>
            </w:r>
          </w:p>
        </w:tc>
        <w:tc>
          <w:tcPr>
            <w:tcW w:w="878"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961"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格式4</w:t>
            </w:r>
          </w:p>
        </w:tc>
        <w:tc>
          <w:tcPr>
            <w:tcW w:w="1334" w:type="dxa"/>
            <w:tcBorders>
              <w:top w:val="single" w:sz="4" w:space="0" w:color="auto"/>
              <w:left w:val="nil"/>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1F5934" w:rsidTr="00EB4BA8">
        <w:trPr>
          <w:trHeight w:val="20"/>
          <w:jc w:val="center"/>
        </w:trPr>
        <w:tc>
          <w:tcPr>
            <w:tcW w:w="510"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kern w:val="0"/>
                <w:szCs w:val="21"/>
              </w:rPr>
              <w:t>6</w:t>
            </w:r>
          </w:p>
        </w:tc>
        <w:tc>
          <w:tcPr>
            <w:tcW w:w="3708" w:type="dxa"/>
            <w:tcBorders>
              <w:top w:val="single" w:sz="4" w:space="0" w:color="auto"/>
              <w:left w:val="nil"/>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《法定代表人证明文件》</w:t>
            </w:r>
          </w:p>
        </w:tc>
        <w:tc>
          <w:tcPr>
            <w:tcW w:w="2195"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报名人公章（签署页）</w:t>
            </w:r>
          </w:p>
        </w:tc>
        <w:tc>
          <w:tcPr>
            <w:tcW w:w="878"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961"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格式5</w:t>
            </w:r>
          </w:p>
        </w:tc>
        <w:tc>
          <w:tcPr>
            <w:tcW w:w="1334" w:type="dxa"/>
            <w:tcBorders>
              <w:top w:val="single" w:sz="4" w:space="0" w:color="auto"/>
              <w:left w:val="nil"/>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1F5934" w:rsidTr="00EB4BA8">
        <w:trPr>
          <w:trHeight w:val="397"/>
          <w:jc w:val="center"/>
        </w:trPr>
        <w:tc>
          <w:tcPr>
            <w:tcW w:w="510"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kern w:val="0"/>
                <w:szCs w:val="21"/>
              </w:rPr>
              <w:t>7</w:t>
            </w:r>
          </w:p>
        </w:tc>
        <w:tc>
          <w:tcPr>
            <w:tcW w:w="3708" w:type="dxa"/>
            <w:tcBorders>
              <w:top w:val="single" w:sz="4" w:space="0" w:color="auto"/>
              <w:left w:val="nil"/>
              <w:bottom w:val="single" w:sz="4" w:space="0" w:color="auto"/>
              <w:right w:val="single" w:sz="4" w:space="0" w:color="auto"/>
            </w:tcBorders>
            <w:vAlign w:val="center"/>
          </w:tcPr>
          <w:p w:rsidR="001F5934" w:rsidRDefault="001F5934" w:rsidP="00EB4BA8">
            <w:pPr>
              <w:spacing w:before="0" w:beforeAutospacing="0" w:after="0" w:afterAutospacing="0" w:line="0" w:lineRule="atLeast"/>
              <w:ind w:firstLineChars="0" w:firstLine="0"/>
              <w:jc w:val="left"/>
              <w:rPr>
                <w:rFonts w:ascii="宋体" w:hAnsi="宋体"/>
              </w:rPr>
            </w:pPr>
            <w:r>
              <w:rPr>
                <w:rFonts w:ascii="宋体" w:hAnsi="宋体" w:hint="eastAsia"/>
              </w:rPr>
              <w:t>《法定代表人授权委托书》</w:t>
            </w:r>
          </w:p>
          <w:p w:rsidR="001F5934" w:rsidRDefault="001F5934" w:rsidP="00EB4BA8">
            <w:pPr>
              <w:spacing w:before="0" w:beforeAutospacing="0" w:after="0" w:afterAutospacing="0" w:line="0" w:lineRule="atLeast"/>
              <w:ind w:firstLineChars="0" w:firstLine="0"/>
              <w:jc w:val="left"/>
              <w:rPr>
                <w:rFonts w:ascii="宋体" w:hAnsi="宋体" w:cs="宋体"/>
                <w:kern w:val="0"/>
                <w:szCs w:val="21"/>
              </w:rPr>
            </w:pPr>
            <w:r>
              <w:rPr>
                <w:rFonts w:ascii="宋体" w:hAnsi="宋体" w:hint="eastAsia"/>
              </w:rPr>
              <w:t>法定代表人自行参加招商则无需提供</w:t>
            </w:r>
          </w:p>
        </w:tc>
        <w:tc>
          <w:tcPr>
            <w:tcW w:w="2195"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报名人公章（签署页）</w:t>
            </w:r>
          </w:p>
        </w:tc>
        <w:tc>
          <w:tcPr>
            <w:tcW w:w="878"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961"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格式6</w:t>
            </w:r>
          </w:p>
        </w:tc>
        <w:tc>
          <w:tcPr>
            <w:tcW w:w="1334" w:type="dxa"/>
            <w:tcBorders>
              <w:top w:val="single" w:sz="4" w:space="0" w:color="auto"/>
              <w:left w:val="nil"/>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1F5934" w:rsidTr="00EB4BA8">
        <w:trPr>
          <w:trHeight w:val="737"/>
          <w:jc w:val="center"/>
        </w:trPr>
        <w:tc>
          <w:tcPr>
            <w:tcW w:w="510"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kern w:val="0"/>
                <w:szCs w:val="21"/>
              </w:rPr>
              <w:t>8</w:t>
            </w:r>
          </w:p>
        </w:tc>
        <w:tc>
          <w:tcPr>
            <w:tcW w:w="3708" w:type="dxa"/>
            <w:tcBorders>
              <w:top w:val="single" w:sz="4" w:space="0" w:color="auto"/>
              <w:left w:val="nil"/>
              <w:bottom w:val="single" w:sz="4" w:space="0" w:color="auto"/>
              <w:right w:val="single" w:sz="4" w:space="0" w:color="auto"/>
            </w:tcBorders>
            <w:vAlign w:val="center"/>
          </w:tcPr>
          <w:p w:rsidR="001F5934" w:rsidRDefault="001F5934" w:rsidP="00EB4BA8">
            <w:pPr>
              <w:spacing w:before="0" w:beforeAutospacing="0" w:after="0" w:afterAutospacing="0" w:line="0" w:lineRule="atLeast"/>
              <w:ind w:firstLineChars="0" w:firstLine="0"/>
              <w:jc w:val="left"/>
              <w:rPr>
                <w:rFonts w:ascii="宋体" w:hAnsi="宋体"/>
              </w:rPr>
            </w:pPr>
            <w:r>
              <w:rPr>
                <w:rFonts w:ascii="宋体" w:hAnsi="宋体" w:hint="eastAsia"/>
              </w:rPr>
              <w:t>《银行存款证明文件》</w:t>
            </w:r>
          </w:p>
          <w:p w:rsidR="001F5934" w:rsidRDefault="001F5934" w:rsidP="00EB4BA8">
            <w:pPr>
              <w:spacing w:before="0" w:beforeAutospacing="0" w:after="0" w:afterAutospacing="0" w:line="0" w:lineRule="atLeast"/>
              <w:ind w:firstLineChars="0" w:firstLine="0"/>
              <w:jc w:val="left"/>
              <w:rPr>
                <w:rFonts w:ascii="宋体" w:hAnsi="宋体"/>
              </w:rPr>
            </w:pPr>
            <w:r>
              <w:rPr>
                <w:rFonts w:ascii="宋体" w:hAnsi="宋体" w:hint="eastAsia"/>
              </w:rPr>
              <w:t>（商业银行出具，存款余额2</w:t>
            </w:r>
            <w:r>
              <w:rPr>
                <w:rFonts w:ascii="宋体" w:hAnsi="宋体"/>
              </w:rPr>
              <w:t>00</w:t>
            </w:r>
            <w:r>
              <w:rPr>
                <w:rFonts w:ascii="宋体" w:hAnsi="宋体" w:hint="eastAsia"/>
              </w:rPr>
              <w:t>万元及以上）</w:t>
            </w:r>
          </w:p>
        </w:tc>
        <w:tc>
          <w:tcPr>
            <w:tcW w:w="2195"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878"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961"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p>
        </w:tc>
        <w:tc>
          <w:tcPr>
            <w:tcW w:w="1334" w:type="dxa"/>
            <w:tcBorders>
              <w:top w:val="single" w:sz="4" w:space="0" w:color="auto"/>
              <w:left w:val="nil"/>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1F5934" w:rsidTr="00EB4BA8">
        <w:trPr>
          <w:trHeight w:val="397"/>
          <w:jc w:val="center"/>
        </w:trPr>
        <w:tc>
          <w:tcPr>
            <w:tcW w:w="510"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kern w:val="0"/>
                <w:szCs w:val="21"/>
              </w:rPr>
              <w:t>9</w:t>
            </w:r>
          </w:p>
        </w:tc>
        <w:tc>
          <w:tcPr>
            <w:tcW w:w="3708" w:type="dxa"/>
            <w:tcBorders>
              <w:top w:val="single" w:sz="4" w:space="0" w:color="auto"/>
              <w:left w:val="nil"/>
              <w:bottom w:val="single" w:sz="4" w:space="0" w:color="auto"/>
              <w:right w:val="single" w:sz="4" w:space="0" w:color="auto"/>
            </w:tcBorders>
            <w:vAlign w:val="center"/>
          </w:tcPr>
          <w:p w:rsidR="001F5934" w:rsidRDefault="001F5934" w:rsidP="00EB4BA8">
            <w:pPr>
              <w:spacing w:before="0" w:beforeAutospacing="0" w:after="0" w:afterAutospacing="0" w:line="0" w:lineRule="atLeast"/>
              <w:ind w:firstLineChars="0" w:firstLine="0"/>
              <w:jc w:val="left"/>
              <w:rPr>
                <w:rFonts w:ascii="宋体" w:hAnsi="宋体"/>
              </w:rPr>
            </w:pPr>
            <w:r>
              <w:rPr>
                <w:rFonts w:ascii="宋体" w:hAnsi="宋体" w:hint="eastAsia"/>
              </w:rPr>
              <w:t>企业所得税年度（20</w:t>
            </w:r>
            <w:r>
              <w:rPr>
                <w:rFonts w:ascii="宋体" w:hAnsi="宋体"/>
              </w:rPr>
              <w:t>20</w:t>
            </w:r>
            <w:r>
              <w:rPr>
                <w:rFonts w:ascii="宋体" w:hAnsi="宋体" w:hint="eastAsia"/>
              </w:rPr>
              <w:t>-20</w:t>
            </w:r>
            <w:r>
              <w:rPr>
                <w:rFonts w:ascii="宋体" w:hAnsi="宋体"/>
              </w:rPr>
              <w:t>21</w:t>
            </w:r>
            <w:r>
              <w:rPr>
                <w:rFonts w:ascii="宋体" w:hAnsi="宋体" w:hint="eastAsia"/>
              </w:rPr>
              <w:t>年）纳税申报表（税务部门盖章确认）</w:t>
            </w:r>
          </w:p>
        </w:tc>
        <w:tc>
          <w:tcPr>
            <w:tcW w:w="2195"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878"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961"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格式7</w:t>
            </w:r>
          </w:p>
        </w:tc>
        <w:tc>
          <w:tcPr>
            <w:tcW w:w="1334" w:type="dxa"/>
            <w:tcBorders>
              <w:top w:val="single" w:sz="4" w:space="0" w:color="auto"/>
              <w:left w:val="nil"/>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1F5934" w:rsidTr="00EB4BA8">
        <w:trPr>
          <w:trHeight w:val="397"/>
          <w:jc w:val="center"/>
        </w:trPr>
        <w:tc>
          <w:tcPr>
            <w:tcW w:w="510"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kern w:val="0"/>
                <w:szCs w:val="21"/>
              </w:rPr>
              <w:t>10</w:t>
            </w:r>
          </w:p>
        </w:tc>
        <w:tc>
          <w:tcPr>
            <w:tcW w:w="3708" w:type="dxa"/>
            <w:tcBorders>
              <w:top w:val="single" w:sz="4" w:space="0" w:color="auto"/>
              <w:left w:val="nil"/>
              <w:bottom w:val="single" w:sz="4" w:space="0" w:color="auto"/>
              <w:right w:val="single" w:sz="4" w:space="0" w:color="auto"/>
            </w:tcBorders>
            <w:vAlign w:val="center"/>
          </w:tcPr>
          <w:p w:rsidR="001F5934" w:rsidRDefault="001F5934" w:rsidP="00EB4BA8">
            <w:pPr>
              <w:spacing w:before="0" w:beforeAutospacing="0" w:after="0" w:afterAutospacing="0" w:line="0" w:lineRule="atLeast"/>
              <w:ind w:firstLineChars="0" w:firstLine="0"/>
              <w:jc w:val="left"/>
              <w:rPr>
                <w:rFonts w:ascii="宋体" w:hAnsi="宋体"/>
              </w:rPr>
            </w:pPr>
            <w:r>
              <w:rPr>
                <w:rFonts w:ascii="宋体" w:hAnsi="宋体" w:hint="eastAsia"/>
              </w:rPr>
              <w:t>《经营状况数据分析表》</w:t>
            </w:r>
          </w:p>
        </w:tc>
        <w:tc>
          <w:tcPr>
            <w:tcW w:w="2195"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878"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961"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格式8</w:t>
            </w:r>
          </w:p>
        </w:tc>
        <w:tc>
          <w:tcPr>
            <w:tcW w:w="1334" w:type="dxa"/>
            <w:tcBorders>
              <w:top w:val="single" w:sz="4" w:space="0" w:color="auto"/>
              <w:left w:val="nil"/>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1F5934" w:rsidTr="00EB4BA8">
        <w:trPr>
          <w:trHeight w:val="397"/>
          <w:jc w:val="center"/>
        </w:trPr>
        <w:tc>
          <w:tcPr>
            <w:tcW w:w="510"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1</w:t>
            </w:r>
          </w:p>
        </w:tc>
        <w:tc>
          <w:tcPr>
            <w:tcW w:w="3708" w:type="dxa"/>
            <w:tcBorders>
              <w:top w:val="single" w:sz="4" w:space="0" w:color="auto"/>
              <w:left w:val="nil"/>
              <w:bottom w:val="single" w:sz="4" w:space="0" w:color="auto"/>
              <w:right w:val="single" w:sz="4" w:space="0" w:color="auto"/>
            </w:tcBorders>
            <w:vAlign w:val="center"/>
          </w:tcPr>
          <w:p w:rsidR="001F5934" w:rsidRDefault="001F5934" w:rsidP="00EB4BA8">
            <w:pPr>
              <w:spacing w:before="0" w:beforeAutospacing="0" w:after="0" w:afterAutospacing="0" w:line="0" w:lineRule="atLeast"/>
              <w:ind w:firstLineChars="0" w:firstLine="0"/>
              <w:jc w:val="left"/>
              <w:rPr>
                <w:rFonts w:ascii="宋体" w:hAnsi="宋体"/>
              </w:rPr>
            </w:pPr>
            <w:r>
              <w:rPr>
                <w:rFonts w:ascii="宋体" w:hAnsi="宋体" w:hint="eastAsia"/>
              </w:rPr>
              <w:t>餐饮服务许可证或食品经营许可证</w:t>
            </w:r>
          </w:p>
        </w:tc>
        <w:tc>
          <w:tcPr>
            <w:tcW w:w="2195"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878"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961"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p>
        </w:tc>
        <w:tc>
          <w:tcPr>
            <w:tcW w:w="1334" w:type="dxa"/>
            <w:tcBorders>
              <w:top w:val="single" w:sz="4" w:space="0" w:color="auto"/>
              <w:left w:val="nil"/>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1F5934" w:rsidTr="00EB4BA8">
        <w:trPr>
          <w:trHeight w:val="397"/>
          <w:jc w:val="center"/>
        </w:trPr>
        <w:tc>
          <w:tcPr>
            <w:tcW w:w="510"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2</w:t>
            </w:r>
          </w:p>
        </w:tc>
        <w:tc>
          <w:tcPr>
            <w:tcW w:w="3708" w:type="dxa"/>
            <w:tcBorders>
              <w:top w:val="single" w:sz="4" w:space="0" w:color="auto"/>
              <w:left w:val="nil"/>
              <w:bottom w:val="single" w:sz="4" w:space="0" w:color="auto"/>
              <w:right w:val="single" w:sz="4" w:space="0" w:color="auto"/>
            </w:tcBorders>
            <w:vAlign w:val="center"/>
          </w:tcPr>
          <w:p w:rsidR="001F5934" w:rsidRDefault="001F5934" w:rsidP="00EB4BA8">
            <w:pPr>
              <w:spacing w:before="0" w:beforeAutospacing="0" w:after="0" w:afterAutospacing="0" w:line="0" w:lineRule="atLeast"/>
              <w:ind w:firstLineChars="0" w:firstLine="0"/>
              <w:jc w:val="left"/>
              <w:rPr>
                <w:rFonts w:ascii="宋体" w:hAnsi="宋体"/>
              </w:rPr>
            </w:pPr>
            <w:r>
              <w:rPr>
                <w:rFonts w:ascii="宋体" w:hAnsi="宋体" w:hint="eastAsia"/>
              </w:rPr>
              <w:t>服务经验合同及业绩证明文件</w:t>
            </w:r>
          </w:p>
          <w:p w:rsidR="001F5934" w:rsidRDefault="001F5934" w:rsidP="00EB4BA8">
            <w:pPr>
              <w:spacing w:before="0" w:beforeAutospacing="0" w:after="0" w:afterAutospacing="0" w:line="0" w:lineRule="atLeast"/>
              <w:ind w:firstLineChars="0" w:firstLine="0"/>
              <w:jc w:val="left"/>
              <w:rPr>
                <w:rFonts w:ascii="宋体" w:hAnsi="宋体"/>
              </w:rPr>
            </w:pPr>
            <w:r>
              <w:rPr>
                <w:rFonts w:ascii="宋体" w:hAnsi="宋体" w:hint="eastAsia"/>
              </w:rPr>
              <w:t>（当前服务一家及以上食堂的合同及业绩证明文件）</w:t>
            </w:r>
          </w:p>
        </w:tc>
        <w:tc>
          <w:tcPr>
            <w:tcW w:w="2195"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878"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961"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p>
        </w:tc>
        <w:tc>
          <w:tcPr>
            <w:tcW w:w="1334" w:type="dxa"/>
            <w:tcBorders>
              <w:top w:val="single" w:sz="4" w:space="0" w:color="auto"/>
              <w:left w:val="nil"/>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1F5934" w:rsidTr="00EB4BA8">
        <w:trPr>
          <w:trHeight w:val="397"/>
          <w:jc w:val="center"/>
        </w:trPr>
        <w:tc>
          <w:tcPr>
            <w:tcW w:w="510"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3</w:t>
            </w:r>
          </w:p>
        </w:tc>
        <w:tc>
          <w:tcPr>
            <w:tcW w:w="3708" w:type="dxa"/>
            <w:tcBorders>
              <w:top w:val="single" w:sz="4" w:space="0" w:color="auto"/>
              <w:left w:val="nil"/>
              <w:bottom w:val="single" w:sz="4" w:space="0" w:color="auto"/>
              <w:right w:val="single" w:sz="4" w:space="0" w:color="auto"/>
            </w:tcBorders>
            <w:vAlign w:val="center"/>
          </w:tcPr>
          <w:p w:rsidR="001F5934" w:rsidRDefault="001F5934" w:rsidP="00EB4BA8">
            <w:pPr>
              <w:spacing w:before="0" w:beforeAutospacing="0" w:after="0" w:afterAutospacing="0" w:line="0" w:lineRule="atLeast"/>
              <w:ind w:firstLineChars="0" w:firstLine="0"/>
              <w:jc w:val="left"/>
              <w:rPr>
                <w:rFonts w:ascii="宋体" w:hAnsi="宋体"/>
              </w:rPr>
            </w:pPr>
            <w:r>
              <w:rPr>
                <w:rFonts w:ascii="宋体" w:hAnsi="宋体" w:hint="eastAsia"/>
              </w:rPr>
              <w:t>信用信息报告</w:t>
            </w:r>
          </w:p>
        </w:tc>
        <w:tc>
          <w:tcPr>
            <w:tcW w:w="2195"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878"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961"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p>
        </w:tc>
        <w:tc>
          <w:tcPr>
            <w:tcW w:w="1334" w:type="dxa"/>
            <w:tcBorders>
              <w:top w:val="single" w:sz="4" w:space="0" w:color="auto"/>
              <w:left w:val="nil"/>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1F5934" w:rsidTr="00EB4BA8">
        <w:trPr>
          <w:trHeight w:val="397"/>
          <w:jc w:val="center"/>
        </w:trPr>
        <w:tc>
          <w:tcPr>
            <w:tcW w:w="510"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4</w:t>
            </w:r>
          </w:p>
        </w:tc>
        <w:tc>
          <w:tcPr>
            <w:tcW w:w="3708" w:type="dxa"/>
            <w:tcBorders>
              <w:top w:val="single" w:sz="4" w:space="0" w:color="auto"/>
              <w:left w:val="nil"/>
              <w:bottom w:val="single" w:sz="4" w:space="0" w:color="auto"/>
              <w:right w:val="single" w:sz="4" w:space="0" w:color="auto"/>
            </w:tcBorders>
            <w:vAlign w:val="center"/>
          </w:tcPr>
          <w:p w:rsidR="001F5934" w:rsidRDefault="001F5934" w:rsidP="00EB4BA8">
            <w:pPr>
              <w:spacing w:before="0" w:beforeAutospacing="0" w:after="0" w:afterAutospacing="0" w:line="0" w:lineRule="atLeast"/>
              <w:ind w:firstLineChars="0" w:firstLine="0"/>
              <w:jc w:val="left"/>
              <w:rPr>
                <w:rFonts w:ascii="宋体" w:hAnsi="宋体"/>
              </w:rPr>
            </w:pPr>
            <w:r>
              <w:rPr>
                <w:rFonts w:ascii="宋体" w:hAnsi="宋体" w:hint="eastAsia"/>
              </w:rPr>
              <w:t>食堂负责人相关劳动合同及社保记录</w:t>
            </w:r>
          </w:p>
        </w:tc>
        <w:tc>
          <w:tcPr>
            <w:tcW w:w="2195"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878"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961"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p>
        </w:tc>
        <w:tc>
          <w:tcPr>
            <w:tcW w:w="1334" w:type="dxa"/>
            <w:tcBorders>
              <w:top w:val="single" w:sz="4" w:space="0" w:color="auto"/>
              <w:left w:val="nil"/>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1F5934" w:rsidTr="00EB4BA8">
        <w:trPr>
          <w:trHeight w:val="397"/>
          <w:jc w:val="center"/>
        </w:trPr>
        <w:tc>
          <w:tcPr>
            <w:tcW w:w="510" w:type="dxa"/>
            <w:tcBorders>
              <w:top w:val="single" w:sz="4" w:space="0" w:color="auto"/>
              <w:left w:val="single" w:sz="4" w:space="0" w:color="auto"/>
              <w:bottom w:val="single" w:sz="4" w:space="0" w:color="auto"/>
              <w:right w:val="single" w:sz="4" w:space="0" w:color="auto"/>
            </w:tcBorders>
            <w:vAlign w:val="center"/>
          </w:tcPr>
          <w:p w:rsidR="001F5934" w:rsidRPr="006F16BA" w:rsidRDefault="001F5934" w:rsidP="00EB4BA8">
            <w:pPr>
              <w:widowControl/>
              <w:spacing w:line="0" w:lineRule="atLeast"/>
              <w:ind w:firstLineChars="0" w:firstLine="0"/>
              <w:jc w:val="center"/>
              <w:rPr>
                <w:rFonts w:ascii="宋体" w:hAnsi="宋体" w:cs="宋体"/>
                <w:kern w:val="0"/>
                <w:szCs w:val="21"/>
              </w:rPr>
            </w:pPr>
            <w:r w:rsidRPr="006F16BA">
              <w:rPr>
                <w:rFonts w:ascii="宋体" w:hAnsi="宋体" w:cs="宋体" w:hint="eastAsia"/>
                <w:kern w:val="0"/>
                <w:szCs w:val="21"/>
              </w:rPr>
              <w:t>15</w:t>
            </w:r>
          </w:p>
        </w:tc>
        <w:tc>
          <w:tcPr>
            <w:tcW w:w="3708" w:type="dxa"/>
            <w:tcBorders>
              <w:top w:val="single" w:sz="4" w:space="0" w:color="auto"/>
              <w:left w:val="nil"/>
              <w:bottom w:val="single" w:sz="4" w:space="0" w:color="auto"/>
              <w:right w:val="single" w:sz="4" w:space="0" w:color="auto"/>
            </w:tcBorders>
            <w:vAlign w:val="center"/>
          </w:tcPr>
          <w:p w:rsidR="001F5934" w:rsidRPr="006F16BA" w:rsidRDefault="001F5934" w:rsidP="00EB4BA8">
            <w:pPr>
              <w:spacing w:before="0" w:beforeAutospacing="0" w:after="0" w:afterAutospacing="0" w:line="240" w:lineRule="auto"/>
              <w:ind w:firstLineChars="0" w:firstLine="0"/>
              <w:jc w:val="left"/>
              <w:rPr>
                <w:rFonts w:ascii="宋体" w:hAnsi="宋体" w:cs="宋体"/>
                <w:kern w:val="0"/>
                <w:szCs w:val="21"/>
              </w:rPr>
            </w:pPr>
            <w:r w:rsidRPr="006F16BA">
              <w:rPr>
                <w:rFonts w:ascii="宋体" w:hAnsi="宋体" w:cs="宋体" w:hint="eastAsia"/>
                <w:kern w:val="0"/>
                <w:szCs w:val="21"/>
              </w:rPr>
              <w:t>供应商现场考察信息表</w:t>
            </w:r>
          </w:p>
        </w:tc>
        <w:tc>
          <w:tcPr>
            <w:tcW w:w="2195" w:type="dxa"/>
            <w:tcBorders>
              <w:top w:val="single" w:sz="4" w:space="0" w:color="auto"/>
              <w:left w:val="single" w:sz="4" w:space="0" w:color="auto"/>
              <w:bottom w:val="single" w:sz="4" w:space="0" w:color="auto"/>
              <w:right w:val="single" w:sz="4" w:space="0" w:color="auto"/>
            </w:tcBorders>
            <w:vAlign w:val="center"/>
          </w:tcPr>
          <w:p w:rsidR="001F5934" w:rsidRPr="006F16BA" w:rsidRDefault="001F5934" w:rsidP="00EB4BA8">
            <w:pPr>
              <w:widowControl/>
              <w:spacing w:line="0" w:lineRule="atLeast"/>
              <w:ind w:firstLineChars="0" w:firstLine="0"/>
              <w:rPr>
                <w:rFonts w:ascii="宋体" w:hAnsi="宋体" w:cs="宋体"/>
                <w:kern w:val="0"/>
                <w:szCs w:val="21"/>
              </w:rPr>
            </w:pPr>
            <w:r w:rsidRPr="006F16BA">
              <w:rPr>
                <w:rFonts w:ascii="宋体" w:hAnsi="宋体" w:cs="宋体" w:hint="eastAsia"/>
                <w:kern w:val="0"/>
                <w:szCs w:val="21"/>
              </w:rPr>
              <w:t>报名人公章（每页）</w:t>
            </w:r>
          </w:p>
        </w:tc>
        <w:tc>
          <w:tcPr>
            <w:tcW w:w="878" w:type="dxa"/>
            <w:tcBorders>
              <w:top w:val="single" w:sz="4" w:space="0" w:color="auto"/>
              <w:left w:val="single" w:sz="4" w:space="0" w:color="auto"/>
              <w:bottom w:val="single" w:sz="4" w:space="0" w:color="auto"/>
              <w:right w:val="single" w:sz="4" w:space="0" w:color="auto"/>
            </w:tcBorders>
            <w:vAlign w:val="center"/>
          </w:tcPr>
          <w:p w:rsidR="001F5934" w:rsidRPr="006F16BA" w:rsidRDefault="001F5934" w:rsidP="00EB4BA8">
            <w:pPr>
              <w:widowControl/>
              <w:spacing w:line="0" w:lineRule="atLeast"/>
              <w:ind w:firstLineChars="0" w:firstLine="0"/>
              <w:jc w:val="center"/>
              <w:rPr>
                <w:rFonts w:ascii="宋体" w:hAnsi="宋体" w:cs="宋体"/>
                <w:kern w:val="0"/>
                <w:szCs w:val="21"/>
              </w:rPr>
            </w:pPr>
            <w:r w:rsidRPr="006F16BA">
              <w:rPr>
                <w:rFonts w:ascii="宋体" w:hAnsi="宋体" w:cs="宋体" w:hint="eastAsia"/>
                <w:kern w:val="0"/>
                <w:szCs w:val="21"/>
              </w:rPr>
              <w:t>原件</w:t>
            </w:r>
          </w:p>
        </w:tc>
        <w:tc>
          <w:tcPr>
            <w:tcW w:w="961" w:type="dxa"/>
            <w:tcBorders>
              <w:top w:val="single" w:sz="4" w:space="0" w:color="auto"/>
              <w:left w:val="single" w:sz="4" w:space="0" w:color="auto"/>
              <w:bottom w:val="single" w:sz="4" w:space="0" w:color="auto"/>
              <w:right w:val="single" w:sz="4" w:space="0" w:color="auto"/>
            </w:tcBorders>
            <w:vAlign w:val="center"/>
          </w:tcPr>
          <w:p w:rsidR="001F5934" w:rsidRPr="006F16BA" w:rsidRDefault="001F5934" w:rsidP="00EB4BA8">
            <w:pPr>
              <w:widowControl/>
              <w:spacing w:line="0" w:lineRule="atLeast"/>
              <w:ind w:firstLineChars="0" w:firstLine="0"/>
              <w:jc w:val="center"/>
              <w:rPr>
                <w:rFonts w:ascii="宋体" w:hAnsi="宋体" w:cs="宋体"/>
                <w:kern w:val="0"/>
                <w:szCs w:val="21"/>
              </w:rPr>
            </w:pPr>
            <w:r w:rsidRPr="006F16BA">
              <w:rPr>
                <w:rFonts w:ascii="宋体" w:hAnsi="宋体" w:cs="宋体" w:hint="eastAsia"/>
                <w:kern w:val="0"/>
                <w:szCs w:val="21"/>
              </w:rPr>
              <w:t>格式9</w:t>
            </w:r>
          </w:p>
        </w:tc>
        <w:tc>
          <w:tcPr>
            <w:tcW w:w="1334" w:type="dxa"/>
            <w:tcBorders>
              <w:top w:val="single" w:sz="4" w:space="0" w:color="auto"/>
              <w:left w:val="nil"/>
              <w:bottom w:val="single" w:sz="4" w:space="0" w:color="auto"/>
              <w:right w:val="single" w:sz="4" w:space="0" w:color="auto"/>
            </w:tcBorders>
            <w:vAlign w:val="center"/>
          </w:tcPr>
          <w:p w:rsidR="001F5934" w:rsidRPr="006F16BA" w:rsidRDefault="001F5934" w:rsidP="00EB4BA8">
            <w:pPr>
              <w:widowControl/>
              <w:spacing w:line="0" w:lineRule="atLeast"/>
              <w:ind w:firstLineChars="0" w:firstLine="0"/>
              <w:jc w:val="left"/>
              <w:rPr>
                <w:rFonts w:ascii="宋体" w:hAnsi="宋体" w:cs="宋体"/>
                <w:kern w:val="0"/>
                <w:szCs w:val="21"/>
              </w:rPr>
            </w:pPr>
            <w:r w:rsidRPr="006F16BA">
              <w:rPr>
                <w:rFonts w:ascii="宋体" w:hAnsi="宋体" w:cs="宋体" w:hint="eastAsia"/>
                <w:kern w:val="0"/>
                <w:szCs w:val="21"/>
              </w:rPr>
              <w:t>提交文件：</w:t>
            </w:r>
          </w:p>
          <w:p w:rsidR="001F5934" w:rsidRPr="006F16BA" w:rsidRDefault="001F5934" w:rsidP="00EB4BA8">
            <w:pPr>
              <w:widowControl/>
              <w:spacing w:line="0" w:lineRule="atLeast"/>
              <w:ind w:firstLineChars="0" w:firstLine="0"/>
              <w:jc w:val="left"/>
              <w:rPr>
                <w:rFonts w:ascii="宋体" w:hAnsi="宋体" w:cs="宋体"/>
                <w:kern w:val="0"/>
                <w:szCs w:val="21"/>
              </w:rPr>
            </w:pPr>
            <w:r w:rsidRPr="006F16BA">
              <w:rPr>
                <w:rFonts w:ascii="宋体" w:hAnsi="宋体" w:cs="宋体" w:hint="eastAsia"/>
                <w:kern w:val="0"/>
                <w:szCs w:val="21"/>
              </w:rPr>
              <w:t>_</w:t>
            </w:r>
            <w:r w:rsidRPr="006F16BA">
              <w:rPr>
                <w:rFonts w:ascii="宋体" w:hAnsi="宋体" w:cs="宋体"/>
                <w:kern w:val="0"/>
                <w:szCs w:val="21"/>
              </w:rPr>
              <w:t>____</w:t>
            </w:r>
            <w:r w:rsidRPr="006F16BA">
              <w:rPr>
                <w:rFonts w:ascii="宋体" w:hAnsi="宋体" w:cs="宋体" w:hint="eastAsia"/>
                <w:kern w:val="0"/>
                <w:szCs w:val="21"/>
              </w:rPr>
              <w:t>份</w:t>
            </w:r>
          </w:p>
        </w:tc>
      </w:tr>
      <w:tr w:rsidR="001F5934" w:rsidTr="00EB4BA8">
        <w:trPr>
          <w:trHeight w:val="397"/>
          <w:jc w:val="center"/>
        </w:trPr>
        <w:tc>
          <w:tcPr>
            <w:tcW w:w="510"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kern w:val="0"/>
                <w:szCs w:val="21"/>
              </w:rPr>
              <w:t>1</w:t>
            </w:r>
            <w:r>
              <w:rPr>
                <w:rFonts w:ascii="宋体" w:hAnsi="宋体" w:cs="宋体" w:hint="eastAsia"/>
                <w:kern w:val="0"/>
                <w:szCs w:val="21"/>
              </w:rPr>
              <w:t>6</w:t>
            </w:r>
          </w:p>
        </w:tc>
        <w:tc>
          <w:tcPr>
            <w:tcW w:w="3708" w:type="dxa"/>
            <w:tcBorders>
              <w:top w:val="single" w:sz="4" w:space="0" w:color="auto"/>
              <w:left w:val="nil"/>
              <w:bottom w:val="single" w:sz="4" w:space="0" w:color="auto"/>
              <w:right w:val="single" w:sz="4" w:space="0" w:color="auto"/>
            </w:tcBorders>
            <w:vAlign w:val="center"/>
          </w:tcPr>
          <w:p w:rsidR="001F5934" w:rsidRDefault="001F5934" w:rsidP="00EB4BA8">
            <w:pPr>
              <w:widowControl/>
              <w:spacing w:line="0" w:lineRule="atLeast"/>
              <w:ind w:firstLineChars="0" w:firstLine="0"/>
              <w:rPr>
                <w:rFonts w:ascii="宋体" w:hAnsi="宋体" w:cs="宋体"/>
                <w:kern w:val="0"/>
                <w:szCs w:val="21"/>
              </w:rPr>
            </w:pPr>
            <w:r>
              <w:rPr>
                <w:rFonts w:ascii="宋体" w:hAnsi="宋体" w:cs="宋体" w:hint="eastAsia"/>
                <w:kern w:val="0"/>
                <w:szCs w:val="21"/>
              </w:rPr>
              <w:t>非联合体报名参加本次公开招商</w:t>
            </w:r>
          </w:p>
        </w:tc>
        <w:tc>
          <w:tcPr>
            <w:tcW w:w="2195"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878"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961"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□符合</w:t>
            </w:r>
          </w:p>
          <w:p w:rsidR="001F5934" w:rsidRDefault="001F5934" w:rsidP="00EB4BA8">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□不符合</w:t>
            </w:r>
          </w:p>
        </w:tc>
      </w:tr>
    </w:tbl>
    <w:p w:rsidR="001F5934" w:rsidRDefault="001F5934" w:rsidP="001F5934">
      <w:pPr>
        <w:widowControl/>
        <w:ind w:firstLineChars="0" w:firstLine="0"/>
        <w:jc w:val="left"/>
        <w:rPr>
          <w:rFonts w:ascii="宋体" w:hAnsi="宋体"/>
        </w:rPr>
      </w:pPr>
      <w:r>
        <w:rPr>
          <w:rFonts w:ascii="宋体" w:hAnsi="宋体" w:hint="eastAsia"/>
        </w:rPr>
        <w:t>报名人</w:t>
      </w:r>
      <w:r>
        <w:rPr>
          <w:rFonts w:ascii="宋体" w:hAnsi="宋体"/>
        </w:rPr>
        <w:t>（</w:t>
      </w:r>
      <w:r>
        <w:rPr>
          <w:rFonts w:ascii="宋体" w:hAnsi="宋体" w:hint="eastAsia"/>
        </w:rPr>
        <w:t>盖章</w:t>
      </w:r>
      <w:r>
        <w:rPr>
          <w:rFonts w:ascii="宋体" w:hAnsi="宋体"/>
        </w:rPr>
        <w:t>）</w:t>
      </w:r>
      <w:r>
        <w:rPr>
          <w:rFonts w:ascii="宋体" w:hAnsi="宋体" w:hint="eastAsia"/>
        </w:rPr>
        <w:t>：</w:t>
      </w:r>
    </w:p>
    <w:p w:rsidR="001F5934" w:rsidRDefault="001F5934" w:rsidP="001F5934">
      <w:pPr>
        <w:widowControl/>
        <w:ind w:firstLineChars="0" w:firstLine="0"/>
        <w:jc w:val="left"/>
        <w:rPr>
          <w:rFonts w:ascii="宋体" w:hAnsi="宋体"/>
        </w:rPr>
      </w:pPr>
      <w:r>
        <w:rPr>
          <w:rFonts w:ascii="宋体" w:hAnsi="宋体" w:hint="eastAsia"/>
        </w:rPr>
        <w:t>日期</w:t>
      </w:r>
      <w:r>
        <w:rPr>
          <w:rFonts w:ascii="宋体" w:hAnsi="宋体"/>
        </w:rPr>
        <w:t>：</w:t>
      </w:r>
    </w:p>
    <w:p w:rsidR="001F5934" w:rsidRDefault="001F5934" w:rsidP="001F5934">
      <w:pPr>
        <w:pStyle w:val="15"/>
        <w:widowControl/>
        <w:spacing w:before="0" w:beforeAutospacing="0" w:after="0" w:afterAutospacing="0" w:line="0" w:lineRule="atLeast"/>
        <w:ind w:left="420" w:firstLineChars="0" w:firstLine="0"/>
        <w:jc w:val="left"/>
        <w:rPr>
          <w:rFonts w:ascii="宋体" w:hAnsi="宋体"/>
        </w:rPr>
      </w:pPr>
      <w:r>
        <w:rPr>
          <w:rFonts w:ascii="宋体" w:hAnsi="宋体" w:hint="eastAsia"/>
        </w:rPr>
        <w:t>说明：</w:t>
      </w:r>
    </w:p>
    <w:p w:rsidR="001F5934" w:rsidRDefault="001F5934" w:rsidP="001F5934">
      <w:pPr>
        <w:pStyle w:val="15"/>
        <w:widowControl/>
        <w:numPr>
          <w:ilvl w:val="0"/>
          <w:numId w:val="45"/>
        </w:numPr>
        <w:spacing w:before="0" w:beforeAutospacing="0" w:after="0" w:afterAutospacing="0" w:line="0" w:lineRule="atLeast"/>
        <w:ind w:left="0" w:firstLineChars="0" w:firstLine="420"/>
        <w:jc w:val="left"/>
        <w:rPr>
          <w:rFonts w:ascii="宋体" w:hAnsi="宋体"/>
        </w:rPr>
      </w:pPr>
      <w:r>
        <w:rPr>
          <w:rFonts w:ascii="宋体" w:hAnsi="宋体" w:hint="eastAsia"/>
        </w:rPr>
        <w:t>报名人提交的整套预审资料内，必须包含本表格。</w:t>
      </w:r>
    </w:p>
    <w:p w:rsidR="001F5934" w:rsidRDefault="001F5934" w:rsidP="001F5934">
      <w:pPr>
        <w:pStyle w:val="15"/>
        <w:widowControl/>
        <w:numPr>
          <w:ilvl w:val="0"/>
          <w:numId w:val="45"/>
        </w:numPr>
        <w:spacing w:before="0" w:beforeAutospacing="0" w:after="0" w:afterAutospacing="0" w:line="0" w:lineRule="atLeast"/>
        <w:ind w:left="0" w:firstLineChars="0" w:firstLine="420"/>
        <w:jc w:val="left"/>
        <w:rPr>
          <w:rFonts w:ascii="宋体" w:hAnsi="宋体"/>
        </w:rPr>
      </w:pPr>
      <w:r>
        <w:rPr>
          <w:rFonts w:ascii="宋体" w:hAnsi="宋体" w:hint="eastAsia"/>
        </w:rPr>
        <w:t>报名人须认真检查根据自身情况准备的预审资料，并填写本表格，一并EMS至招商人。</w:t>
      </w:r>
    </w:p>
    <w:p w:rsidR="001F5934" w:rsidRDefault="001F5934" w:rsidP="001F5934">
      <w:pPr>
        <w:spacing w:line="600" w:lineRule="auto"/>
        <w:ind w:firstLineChars="0" w:firstLine="0"/>
        <w:jc w:val="center"/>
        <w:rPr>
          <w:rFonts w:ascii="宋体" w:hAnsi="宋体"/>
        </w:rPr>
      </w:pPr>
      <w:r>
        <w:rPr>
          <w:rFonts w:ascii="宋体" w:hAnsi="宋体" w:hint="eastAsia"/>
        </w:rPr>
        <w:br w:type="page"/>
      </w:r>
      <w:r>
        <w:rPr>
          <w:rFonts w:ascii="宋体" w:hAnsi="宋体" w:cs="宋体" w:hint="eastAsia"/>
          <w:b/>
          <w:bCs/>
          <w:color w:val="000000"/>
          <w:kern w:val="0"/>
          <w:sz w:val="28"/>
          <w:szCs w:val="28"/>
        </w:rPr>
        <w:lastRenderedPageBreak/>
        <w:t>公开招商项目供应商报名表</w:t>
      </w:r>
      <w:bookmarkEnd w:id="0"/>
    </w:p>
    <w:tbl>
      <w:tblPr>
        <w:tblW w:w="8217" w:type="dxa"/>
        <w:jc w:val="center"/>
        <w:tblLayout w:type="fixed"/>
        <w:tblLook w:val="04A0" w:firstRow="1" w:lastRow="0" w:firstColumn="1" w:lastColumn="0" w:noHBand="0" w:noVBand="1"/>
      </w:tblPr>
      <w:tblGrid>
        <w:gridCol w:w="1363"/>
        <w:gridCol w:w="2824"/>
        <w:gridCol w:w="4030"/>
      </w:tblGrid>
      <w:tr w:rsidR="001F5934" w:rsidTr="00EB4BA8">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ind w:firstLineChars="0" w:firstLine="0"/>
              <w:jc w:val="left"/>
              <w:rPr>
                <w:rFonts w:ascii="宋体" w:hAnsi="宋体" w:cs="宋体"/>
                <w:b/>
                <w:bCs/>
                <w:color w:val="000000"/>
                <w:kern w:val="0"/>
                <w:sz w:val="24"/>
              </w:rPr>
            </w:pPr>
            <w:r>
              <w:rPr>
                <w:rFonts w:ascii="宋体" w:hAnsi="宋体" w:cs="宋体" w:hint="eastAsia"/>
                <w:b/>
                <w:bCs/>
                <w:color w:val="000000"/>
                <w:kern w:val="0"/>
                <w:sz w:val="24"/>
              </w:rPr>
              <w:t>参与项目名称：</w:t>
            </w:r>
          </w:p>
        </w:tc>
      </w:tr>
      <w:tr w:rsidR="001F5934" w:rsidTr="00EB4BA8">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ind w:firstLineChars="0" w:firstLine="0"/>
              <w:jc w:val="left"/>
              <w:rPr>
                <w:rFonts w:ascii="宋体" w:hAnsi="宋体" w:cs="宋体"/>
                <w:b/>
                <w:bCs/>
                <w:color w:val="000000"/>
                <w:kern w:val="0"/>
                <w:sz w:val="24"/>
              </w:rPr>
            </w:pPr>
            <w:r>
              <w:rPr>
                <w:rFonts w:ascii="宋体" w:hAnsi="宋体" w:cs="宋体" w:hint="eastAsia"/>
                <w:b/>
                <w:bCs/>
                <w:color w:val="000000"/>
                <w:kern w:val="0"/>
                <w:sz w:val="24"/>
              </w:rPr>
              <w:t>参与项目编号：</w:t>
            </w:r>
          </w:p>
        </w:tc>
      </w:tr>
      <w:tr w:rsidR="001F5934" w:rsidTr="00EB4BA8">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ind w:firstLineChars="0" w:firstLine="0"/>
              <w:jc w:val="left"/>
              <w:rPr>
                <w:rFonts w:ascii="宋体" w:hAnsi="宋体" w:cs="宋体"/>
                <w:b/>
                <w:bCs/>
                <w:color w:val="000000"/>
                <w:kern w:val="0"/>
                <w:sz w:val="24"/>
              </w:rPr>
            </w:pPr>
            <w:r>
              <w:rPr>
                <w:rFonts w:ascii="宋体" w:hAnsi="宋体" w:cs="宋体" w:hint="eastAsia"/>
                <w:b/>
                <w:bCs/>
                <w:color w:val="000000"/>
                <w:kern w:val="0"/>
                <w:sz w:val="24"/>
              </w:rPr>
              <w:t>报名企业全称（加盖公章）：</w:t>
            </w:r>
          </w:p>
        </w:tc>
      </w:tr>
      <w:tr w:rsidR="001F5934" w:rsidTr="00EB4BA8">
        <w:trPr>
          <w:trHeight w:val="752"/>
          <w:jc w:val="center"/>
        </w:trPr>
        <w:tc>
          <w:tcPr>
            <w:tcW w:w="1363" w:type="dxa"/>
            <w:vMerge w:val="restart"/>
            <w:tcBorders>
              <w:top w:val="nil"/>
              <w:left w:val="single" w:sz="4" w:space="0" w:color="auto"/>
              <w:bottom w:val="single" w:sz="4" w:space="0" w:color="auto"/>
              <w:right w:val="single" w:sz="4" w:space="0" w:color="auto"/>
            </w:tcBorders>
            <w:vAlign w:val="center"/>
          </w:tcPr>
          <w:p w:rsidR="001F5934" w:rsidRDefault="001F5934" w:rsidP="00EB4BA8">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报名企业</w:t>
            </w:r>
          </w:p>
          <w:p w:rsidR="001F5934" w:rsidRDefault="001F5934" w:rsidP="00EB4BA8">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联系方式</w:t>
            </w:r>
          </w:p>
        </w:tc>
        <w:tc>
          <w:tcPr>
            <w:tcW w:w="2824" w:type="dxa"/>
            <w:tcBorders>
              <w:top w:val="nil"/>
              <w:left w:val="nil"/>
              <w:bottom w:val="single" w:sz="4" w:space="0" w:color="auto"/>
              <w:right w:val="single" w:sz="4" w:space="0" w:color="auto"/>
            </w:tcBorders>
            <w:vAlign w:val="center"/>
          </w:tcPr>
          <w:p w:rsidR="001F5934" w:rsidRDefault="001F5934" w:rsidP="00EB4BA8">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联系人姓名</w:t>
            </w:r>
          </w:p>
        </w:tc>
        <w:tc>
          <w:tcPr>
            <w:tcW w:w="4030" w:type="dxa"/>
            <w:tcBorders>
              <w:top w:val="single" w:sz="4" w:space="0" w:color="auto"/>
              <w:left w:val="nil"/>
              <w:bottom w:val="single" w:sz="4" w:space="0" w:color="auto"/>
              <w:right w:val="single" w:sz="4" w:space="0" w:color="auto"/>
            </w:tcBorders>
            <w:vAlign w:val="center"/>
          </w:tcPr>
          <w:p w:rsidR="001F5934" w:rsidRDefault="001F5934" w:rsidP="00EB4BA8">
            <w:pPr>
              <w:widowControl/>
              <w:ind w:firstLineChars="0" w:firstLine="0"/>
              <w:rPr>
                <w:rFonts w:ascii="宋体" w:hAnsi="宋体" w:cs="宋体"/>
                <w:b/>
                <w:bCs/>
                <w:color w:val="000000"/>
                <w:kern w:val="0"/>
                <w:sz w:val="24"/>
              </w:rPr>
            </w:pPr>
          </w:p>
        </w:tc>
      </w:tr>
      <w:tr w:rsidR="001F5934" w:rsidTr="00EB4BA8">
        <w:trPr>
          <w:trHeight w:val="735"/>
          <w:jc w:val="center"/>
        </w:trPr>
        <w:tc>
          <w:tcPr>
            <w:tcW w:w="1363" w:type="dxa"/>
            <w:vMerge/>
            <w:tcBorders>
              <w:top w:val="nil"/>
              <w:left w:val="single" w:sz="4" w:space="0" w:color="auto"/>
              <w:bottom w:val="single" w:sz="4" w:space="0" w:color="auto"/>
              <w:right w:val="single" w:sz="4" w:space="0" w:color="auto"/>
            </w:tcBorders>
            <w:vAlign w:val="center"/>
          </w:tcPr>
          <w:p w:rsidR="001F5934" w:rsidRDefault="001F5934" w:rsidP="00EB4BA8">
            <w:pPr>
              <w:widowControl/>
              <w:ind w:firstLineChars="0" w:firstLine="0"/>
              <w:jc w:val="left"/>
              <w:rPr>
                <w:rFonts w:ascii="宋体" w:hAnsi="宋体" w:cs="宋体"/>
                <w:b/>
                <w:bCs/>
                <w:color w:val="000000"/>
                <w:kern w:val="0"/>
                <w:sz w:val="24"/>
              </w:rPr>
            </w:pPr>
          </w:p>
        </w:tc>
        <w:tc>
          <w:tcPr>
            <w:tcW w:w="2824" w:type="dxa"/>
            <w:tcBorders>
              <w:top w:val="nil"/>
              <w:left w:val="nil"/>
              <w:bottom w:val="single" w:sz="4" w:space="0" w:color="auto"/>
              <w:right w:val="single" w:sz="4" w:space="0" w:color="auto"/>
            </w:tcBorders>
            <w:vAlign w:val="center"/>
          </w:tcPr>
          <w:p w:rsidR="001F5934" w:rsidRDefault="001F5934" w:rsidP="00EB4BA8">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联系电话</w:t>
            </w:r>
          </w:p>
        </w:tc>
        <w:tc>
          <w:tcPr>
            <w:tcW w:w="4030" w:type="dxa"/>
            <w:tcBorders>
              <w:top w:val="single" w:sz="4" w:space="0" w:color="auto"/>
              <w:left w:val="nil"/>
              <w:bottom w:val="single" w:sz="4" w:space="0" w:color="auto"/>
              <w:right w:val="single" w:sz="4" w:space="0" w:color="auto"/>
            </w:tcBorders>
            <w:vAlign w:val="center"/>
          </w:tcPr>
          <w:p w:rsidR="001F5934" w:rsidRDefault="001F5934" w:rsidP="00EB4BA8">
            <w:pPr>
              <w:widowControl/>
              <w:ind w:firstLineChars="0" w:firstLine="0"/>
              <w:jc w:val="center"/>
              <w:rPr>
                <w:rFonts w:ascii="宋体" w:hAnsi="宋体" w:cs="宋体"/>
                <w:b/>
                <w:bCs/>
                <w:color w:val="000000"/>
                <w:kern w:val="0"/>
                <w:sz w:val="24"/>
              </w:rPr>
            </w:pPr>
          </w:p>
        </w:tc>
      </w:tr>
      <w:tr w:rsidR="001F5934" w:rsidTr="00EB4BA8">
        <w:trPr>
          <w:trHeight w:val="869"/>
          <w:jc w:val="center"/>
        </w:trPr>
        <w:tc>
          <w:tcPr>
            <w:tcW w:w="1363" w:type="dxa"/>
            <w:vMerge/>
            <w:tcBorders>
              <w:top w:val="nil"/>
              <w:left w:val="single" w:sz="4" w:space="0" w:color="auto"/>
              <w:bottom w:val="single" w:sz="4" w:space="0" w:color="auto"/>
              <w:right w:val="single" w:sz="4" w:space="0" w:color="auto"/>
            </w:tcBorders>
            <w:vAlign w:val="center"/>
          </w:tcPr>
          <w:p w:rsidR="001F5934" w:rsidRDefault="001F5934" w:rsidP="00EB4BA8">
            <w:pPr>
              <w:widowControl/>
              <w:ind w:firstLineChars="0" w:firstLine="0"/>
              <w:jc w:val="left"/>
              <w:rPr>
                <w:rFonts w:ascii="宋体" w:hAnsi="宋体" w:cs="宋体"/>
                <w:b/>
                <w:bCs/>
                <w:color w:val="000000"/>
                <w:kern w:val="0"/>
                <w:sz w:val="24"/>
              </w:rPr>
            </w:pPr>
          </w:p>
        </w:tc>
        <w:tc>
          <w:tcPr>
            <w:tcW w:w="2824" w:type="dxa"/>
            <w:tcBorders>
              <w:top w:val="nil"/>
              <w:left w:val="nil"/>
              <w:bottom w:val="single" w:sz="4" w:space="0" w:color="auto"/>
              <w:right w:val="single" w:sz="4" w:space="0" w:color="auto"/>
            </w:tcBorders>
            <w:vAlign w:val="center"/>
          </w:tcPr>
          <w:p w:rsidR="001F5934" w:rsidRDefault="001F5934" w:rsidP="00EB4BA8">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收件邮箱(Email)</w:t>
            </w:r>
          </w:p>
          <w:p w:rsidR="001F5934" w:rsidRDefault="001F5934" w:rsidP="00EB4BA8">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（电子版文件）</w:t>
            </w:r>
          </w:p>
        </w:tc>
        <w:tc>
          <w:tcPr>
            <w:tcW w:w="4030" w:type="dxa"/>
            <w:tcBorders>
              <w:top w:val="single" w:sz="4" w:space="0" w:color="auto"/>
              <w:left w:val="nil"/>
              <w:bottom w:val="single" w:sz="4" w:space="0" w:color="auto"/>
              <w:right w:val="single" w:sz="4" w:space="0" w:color="auto"/>
            </w:tcBorders>
            <w:vAlign w:val="center"/>
          </w:tcPr>
          <w:p w:rsidR="001F5934" w:rsidRDefault="001F5934" w:rsidP="00EB4BA8">
            <w:pPr>
              <w:widowControl/>
              <w:ind w:firstLineChars="0" w:firstLine="0"/>
              <w:jc w:val="center"/>
              <w:rPr>
                <w:rFonts w:ascii="宋体" w:hAnsi="宋体" w:cs="宋体"/>
                <w:b/>
                <w:bCs/>
                <w:color w:val="000000"/>
                <w:kern w:val="0"/>
                <w:sz w:val="24"/>
              </w:rPr>
            </w:pPr>
          </w:p>
        </w:tc>
      </w:tr>
      <w:tr w:rsidR="001F5934" w:rsidTr="00EB4BA8">
        <w:trPr>
          <w:trHeight w:val="2438"/>
          <w:jc w:val="center"/>
        </w:trPr>
        <w:tc>
          <w:tcPr>
            <w:tcW w:w="1363" w:type="dxa"/>
            <w:vMerge/>
            <w:tcBorders>
              <w:top w:val="nil"/>
              <w:left w:val="single" w:sz="4" w:space="0" w:color="auto"/>
              <w:bottom w:val="single" w:sz="4" w:space="0" w:color="auto"/>
              <w:right w:val="single" w:sz="4" w:space="0" w:color="auto"/>
            </w:tcBorders>
            <w:vAlign w:val="center"/>
          </w:tcPr>
          <w:p w:rsidR="001F5934" w:rsidRDefault="001F5934" w:rsidP="00EB4BA8">
            <w:pPr>
              <w:widowControl/>
              <w:ind w:firstLineChars="0" w:firstLine="0"/>
              <w:jc w:val="left"/>
              <w:rPr>
                <w:rFonts w:ascii="宋体" w:hAnsi="宋体" w:cs="宋体"/>
                <w:b/>
                <w:bCs/>
                <w:color w:val="000000"/>
                <w:kern w:val="0"/>
                <w:sz w:val="24"/>
              </w:rPr>
            </w:pPr>
          </w:p>
        </w:tc>
        <w:tc>
          <w:tcPr>
            <w:tcW w:w="2824" w:type="dxa"/>
            <w:tcBorders>
              <w:top w:val="nil"/>
              <w:left w:val="nil"/>
              <w:bottom w:val="single" w:sz="4" w:space="0" w:color="auto"/>
              <w:right w:val="single" w:sz="4" w:space="0" w:color="auto"/>
            </w:tcBorders>
            <w:vAlign w:val="center"/>
          </w:tcPr>
          <w:p w:rsidR="001F5934" w:rsidRDefault="001F5934" w:rsidP="00EB4BA8">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邮寄地址及收件人信息</w:t>
            </w:r>
          </w:p>
          <w:p w:rsidR="001F5934" w:rsidRDefault="001F5934" w:rsidP="00EB4BA8">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（纸质版文件）</w:t>
            </w:r>
          </w:p>
        </w:tc>
        <w:tc>
          <w:tcPr>
            <w:tcW w:w="4030" w:type="dxa"/>
            <w:tcBorders>
              <w:top w:val="single" w:sz="4" w:space="0" w:color="auto"/>
              <w:left w:val="nil"/>
              <w:bottom w:val="single" w:sz="4" w:space="0" w:color="auto"/>
              <w:right w:val="single" w:sz="4" w:space="0" w:color="auto"/>
            </w:tcBorders>
            <w:vAlign w:val="center"/>
          </w:tcPr>
          <w:p w:rsidR="001F5934" w:rsidRDefault="001F5934" w:rsidP="00EB4BA8">
            <w:pPr>
              <w:widowControl/>
              <w:ind w:firstLineChars="0" w:firstLine="0"/>
              <w:jc w:val="center"/>
              <w:rPr>
                <w:rFonts w:ascii="宋体" w:hAnsi="宋体" w:cs="宋体"/>
                <w:b/>
                <w:bCs/>
                <w:color w:val="000000"/>
                <w:kern w:val="0"/>
                <w:sz w:val="24"/>
              </w:rPr>
            </w:pPr>
          </w:p>
        </w:tc>
      </w:tr>
    </w:tbl>
    <w:p w:rsidR="001F5934" w:rsidRDefault="001F5934" w:rsidP="001F5934">
      <w:pPr>
        <w:spacing w:before="0" w:beforeAutospacing="0" w:after="0" w:afterAutospacing="0" w:line="240" w:lineRule="auto"/>
        <w:ind w:firstLine="420"/>
        <w:rPr>
          <w:rFonts w:ascii="宋体" w:hAnsi="宋体"/>
          <w:color w:val="000000"/>
          <w:szCs w:val="21"/>
        </w:rPr>
      </w:pPr>
    </w:p>
    <w:p w:rsidR="001F5934" w:rsidRDefault="001F5934" w:rsidP="001F5934">
      <w:pPr>
        <w:spacing w:before="0" w:beforeAutospacing="0" w:after="0" w:afterAutospacing="0" w:line="240" w:lineRule="auto"/>
        <w:ind w:firstLine="420"/>
        <w:rPr>
          <w:rFonts w:ascii="宋体" w:hAnsi="宋体"/>
          <w:color w:val="000000"/>
          <w:szCs w:val="21"/>
        </w:rPr>
      </w:pPr>
      <w:r>
        <w:rPr>
          <w:rFonts w:ascii="宋体" w:hAnsi="宋体" w:hint="eastAsia"/>
          <w:color w:val="000000"/>
          <w:szCs w:val="21"/>
        </w:rPr>
        <w:t>说明：</w:t>
      </w:r>
    </w:p>
    <w:p w:rsidR="001F5934" w:rsidRDefault="001F5934" w:rsidP="001F5934">
      <w:pPr>
        <w:spacing w:before="0" w:beforeAutospacing="0" w:after="0" w:afterAutospacing="0" w:line="240" w:lineRule="auto"/>
        <w:ind w:firstLine="420"/>
        <w:rPr>
          <w:rFonts w:ascii="宋体" w:hAnsi="宋体"/>
          <w:szCs w:val="21"/>
        </w:rPr>
      </w:pPr>
      <w:r>
        <w:rPr>
          <w:rFonts w:ascii="宋体" w:hAnsi="宋体" w:hint="eastAsia"/>
          <w:szCs w:val="21"/>
        </w:rPr>
        <w:t>报名人填写本表格后，将表格电子版、营业执照扫描件</w:t>
      </w:r>
      <w:r>
        <w:rPr>
          <w:rFonts w:hint="eastAsia"/>
        </w:rPr>
        <w:t>、招商文件购买</w:t>
      </w:r>
      <w:r>
        <w:rPr>
          <w:rFonts w:ascii="宋体" w:hAnsi="宋体" w:hint="eastAsia"/>
          <w:szCs w:val="21"/>
        </w:rPr>
        <w:t>汇款回执单电子版发送至报名联系人邮箱并通过电话与报名联系人确认报名事宜。</w:t>
      </w:r>
    </w:p>
    <w:p w:rsidR="001F5934" w:rsidRDefault="001F5934" w:rsidP="001F5934">
      <w:pPr>
        <w:spacing w:before="0" w:beforeAutospacing="0" w:after="0" w:afterAutospacing="0" w:line="240" w:lineRule="auto"/>
        <w:ind w:firstLine="420"/>
        <w:rPr>
          <w:rFonts w:ascii="宋体" w:hAnsi="宋体"/>
          <w:szCs w:val="21"/>
        </w:rPr>
      </w:pPr>
      <w:r>
        <w:rPr>
          <w:rFonts w:ascii="宋体" w:hAnsi="宋体" w:hint="eastAsia"/>
          <w:szCs w:val="21"/>
        </w:rPr>
        <w:t>报名联系人：林小姐</w:t>
      </w:r>
    </w:p>
    <w:p w:rsidR="001F5934" w:rsidRDefault="001F5934" w:rsidP="001F5934">
      <w:pPr>
        <w:spacing w:before="0" w:beforeAutospacing="0" w:after="0" w:afterAutospacing="0" w:line="240" w:lineRule="auto"/>
        <w:ind w:firstLine="420"/>
        <w:rPr>
          <w:rFonts w:ascii="宋体" w:hAnsi="宋体"/>
          <w:szCs w:val="21"/>
        </w:rPr>
      </w:pPr>
      <w:r>
        <w:rPr>
          <w:rFonts w:ascii="宋体" w:hAnsi="宋体" w:hint="eastAsia"/>
          <w:szCs w:val="21"/>
        </w:rPr>
        <w:t>电话：</w:t>
      </w:r>
      <w:r>
        <w:rPr>
          <w:rFonts w:ascii="宋体" w:hAnsi="宋体"/>
          <w:szCs w:val="21"/>
        </w:rPr>
        <w:t>0756-777</w:t>
      </w:r>
      <w:r>
        <w:rPr>
          <w:rFonts w:ascii="宋体" w:hAnsi="宋体" w:hint="eastAsia"/>
          <w:szCs w:val="21"/>
        </w:rPr>
        <w:t>7914</w:t>
      </w:r>
    </w:p>
    <w:p w:rsidR="001F5934" w:rsidRDefault="001F5934" w:rsidP="001F5934">
      <w:pPr>
        <w:spacing w:before="0" w:beforeAutospacing="0" w:after="0" w:afterAutospacing="0" w:line="240" w:lineRule="auto"/>
        <w:ind w:firstLine="420"/>
        <w:rPr>
          <w:rFonts w:ascii="宋体" w:hAnsi="宋体"/>
          <w:szCs w:val="21"/>
        </w:rPr>
      </w:pPr>
      <w:r>
        <w:rPr>
          <w:rFonts w:ascii="宋体" w:hAnsi="宋体" w:hint="eastAsia"/>
          <w:szCs w:val="21"/>
        </w:rPr>
        <w:t>邮箱：</w:t>
      </w:r>
      <w:r>
        <w:rPr>
          <w:rFonts w:ascii="宋体" w:hAnsi="宋体"/>
          <w:szCs w:val="21"/>
        </w:rPr>
        <w:t>zsbm@zhairport.net</w:t>
      </w:r>
    </w:p>
    <w:p w:rsidR="001F5934" w:rsidRDefault="001F5934" w:rsidP="001F5934">
      <w:pPr>
        <w:ind w:firstLineChars="0" w:firstLine="0"/>
        <w:rPr>
          <w:rFonts w:ascii="宋体" w:hAnsi="宋体"/>
          <w:b/>
          <w:szCs w:val="21"/>
        </w:rPr>
      </w:pPr>
    </w:p>
    <w:p w:rsidR="001F5934" w:rsidRDefault="001F5934" w:rsidP="001F5934">
      <w:pPr>
        <w:ind w:firstLineChars="0" w:firstLine="0"/>
        <w:jc w:val="center"/>
        <w:rPr>
          <w:rFonts w:ascii="宋体" w:hAnsi="宋体" w:cs="宋体"/>
          <w:b/>
          <w:bCs/>
          <w:color w:val="000000"/>
          <w:kern w:val="0"/>
          <w:sz w:val="28"/>
          <w:szCs w:val="28"/>
        </w:rPr>
      </w:pPr>
    </w:p>
    <w:p w:rsidR="00EB4BA8" w:rsidRDefault="00EB4BA8" w:rsidP="001F5934">
      <w:pPr>
        <w:ind w:firstLineChars="0" w:firstLine="0"/>
        <w:jc w:val="center"/>
        <w:rPr>
          <w:rFonts w:ascii="宋体" w:hAnsi="宋体" w:cs="宋体"/>
          <w:b/>
          <w:bCs/>
          <w:color w:val="000000"/>
          <w:kern w:val="0"/>
          <w:sz w:val="28"/>
          <w:szCs w:val="28"/>
        </w:rPr>
      </w:pPr>
    </w:p>
    <w:p w:rsidR="001F5934" w:rsidRDefault="001F5934" w:rsidP="001F5934">
      <w:pPr>
        <w:ind w:firstLineChars="0" w:firstLine="0"/>
        <w:jc w:val="center"/>
        <w:rPr>
          <w:rFonts w:ascii="宋体" w:hAnsi="宋体" w:cs="宋体"/>
          <w:b/>
          <w:bCs/>
          <w:color w:val="000000"/>
          <w:kern w:val="0"/>
          <w:sz w:val="28"/>
          <w:szCs w:val="28"/>
        </w:rPr>
      </w:pPr>
      <w:r>
        <w:rPr>
          <w:rFonts w:ascii="宋体" w:hAnsi="宋体" w:cs="宋体" w:hint="eastAsia"/>
          <w:b/>
          <w:bCs/>
          <w:color w:val="000000"/>
          <w:kern w:val="0"/>
          <w:sz w:val="28"/>
          <w:szCs w:val="28"/>
        </w:rPr>
        <w:lastRenderedPageBreak/>
        <w:t>供应商场地踏勘申请表</w:t>
      </w:r>
    </w:p>
    <w:p w:rsidR="001F5934" w:rsidRDefault="001F5934" w:rsidP="001F5934">
      <w:pPr>
        <w:ind w:firstLineChars="0" w:firstLine="0"/>
        <w:jc w:val="center"/>
        <w:rPr>
          <w:rFonts w:ascii="宋体" w:hAnsi="宋体"/>
        </w:rPr>
      </w:pPr>
    </w:p>
    <w:tbl>
      <w:tblPr>
        <w:tblW w:w="8939" w:type="dxa"/>
        <w:jc w:val="center"/>
        <w:tblLayout w:type="fixed"/>
        <w:tblLook w:val="04A0" w:firstRow="1" w:lastRow="0" w:firstColumn="1" w:lastColumn="0" w:noHBand="0" w:noVBand="1"/>
      </w:tblPr>
      <w:tblGrid>
        <w:gridCol w:w="2405"/>
        <w:gridCol w:w="1063"/>
        <w:gridCol w:w="1461"/>
        <w:gridCol w:w="28"/>
        <w:gridCol w:w="992"/>
        <w:gridCol w:w="2990"/>
      </w:tblGrid>
      <w:tr w:rsidR="001F5934" w:rsidTr="00EB4BA8">
        <w:trPr>
          <w:trHeight w:val="567"/>
          <w:jc w:val="center"/>
        </w:trPr>
        <w:tc>
          <w:tcPr>
            <w:tcW w:w="4929" w:type="dxa"/>
            <w:gridSpan w:val="3"/>
            <w:tcBorders>
              <w:top w:val="single" w:sz="4" w:space="0" w:color="auto"/>
              <w:left w:val="single" w:sz="4" w:space="0" w:color="auto"/>
              <w:bottom w:val="single" w:sz="4" w:space="0" w:color="auto"/>
              <w:right w:val="single" w:sz="4" w:space="0" w:color="000000"/>
            </w:tcBorders>
            <w:vAlign w:val="center"/>
          </w:tcPr>
          <w:p w:rsidR="001F5934" w:rsidRDefault="001F5934" w:rsidP="00EB4BA8">
            <w:pPr>
              <w:widowControl/>
              <w:ind w:firstLineChars="0" w:firstLine="0"/>
              <w:jc w:val="left"/>
              <w:rPr>
                <w:rFonts w:ascii="宋体" w:hAnsi="宋体" w:cs="宋体"/>
                <w:b/>
                <w:bCs/>
                <w:color w:val="000000"/>
                <w:kern w:val="0"/>
                <w:sz w:val="24"/>
              </w:rPr>
            </w:pPr>
            <w:r>
              <w:rPr>
                <w:rFonts w:ascii="宋体" w:hAnsi="宋体" w:cs="宋体" w:hint="eastAsia"/>
                <w:b/>
                <w:bCs/>
                <w:color w:val="000000"/>
                <w:kern w:val="0"/>
                <w:sz w:val="24"/>
              </w:rPr>
              <w:t>参与项目名称：</w:t>
            </w:r>
          </w:p>
        </w:tc>
        <w:tc>
          <w:tcPr>
            <w:tcW w:w="4010" w:type="dxa"/>
            <w:gridSpan w:val="3"/>
            <w:tcBorders>
              <w:top w:val="single" w:sz="4" w:space="0" w:color="auto"/>
              <w:left w:val="single" w:sz="4" w:space="0" w:color="000000"/>
              <w:bottom w:val="single" w:sz="4" w:space="0" w:color="auto"/>
              <w:right w:val="single" w:sz="4" w:space="0" w:color="auto"/>
            </w:tcBorders>
            <w:vAlign w:val="center"/>
          </w:tcPr>
          <w:p w:rsidR="001F5934" w:rsidRDefault="001F5934" w:rsidP="00EB4BA8">
            <w:pPr>
              <w:widowControl/>
              <w:ind w:firstLineChars="0" w:firstLine="0"/>
              <w:jc w:val="left"/>
              <w:rPr>
                <w:rFonts w:ascii="宋体" w:hAnsi="宋体" w:cs="宋体"/>
                <w:b/>
                <w:bCs/>
                <w:color w:val="000000"/>
                <w:kern w:val="0"/>
                <w:sz w:val="24"/>
              </w:rPr>
            </w:pPr>
            <w:r>
              <w:rPr>
                <w:rFonts w:ascii="宋体" w:hAnsi="宋体" w:cs="宋体" w:hint="eastAsia"/>
                <w:b/>
                <w:bCs/>
                <w:color w:val="000000"/>
                <w:kern w:val="0"/>
                <w:sz w:val="24"/>
              </w:rPr>
              <w:t>项目编号：</w:t>
            </w:r>
          </w:p>
        </w:tc>
      </w:tr>
      <w:tr w:rsidR="001F5934" w:rsidTr="00EB4BA8">
        <w:trPr>
          <w:trHeight w:val="567"/>
          <w:jc w:val="center"/>
        </w:trPr>
        <w:tc>
          <w:tcPr>
            <w:tcW w:w="8939" w:type="dxa"/>
            <w:gridSpan w:val="6"/>
            <w:tcBorders>
              <w:top w:val="single" w:sz="4" w:space="0" w:color="auto"/>
              <w:left w:val="single" w:sz="4" w:space="0" w:color="auto"/>
              <w:bottom w:val="single" w:sz="4" w:space="0" w:color="auto"/>
              <w:right w:val="single" w:sz="4" w:space="0" w:color="000000"/>
            </w:tcBorders>
            <w:vAlign w:val="center"/>
          </w:tcPr>
          <w:p w:rsidR="001F5934" w:rsidRDefault="001F5934" w:rsidP="00EB4BA8">
            <w:pPr>
              <w:widowControl/>
              <w:ind w:firstLineChars="0" w:firstLine="0"/>
              <w:jc w:val="left"/>
              <w:rPr>
                <w:rFonts w:ascii="宋体" w:hAnsi="宋体" w:cs="宋体"/>
                <w:b/>
                <w:bCs/>
                <w:color w:val="000000"/>
                <w:kern w:val="0"/>
                <w:sz w:val="24"/>
              </w:rPr>
            </w:pPr>
            <w:r>
              <w:rPr>
                <w:rFonts w:ascii="宋体" w:hAnsi="宋体" w:cs="宋体" w:hint="eastAsia"/>
                <w:b/>
                <w:bCs/>
                <w:color w:val="000000"/>
                <w:kern w:val="0"/>
                <w:sz w:val="24"/>
              </w:rPr>
              <w:t>报名企业全称：</w:t>
            </w:r>
          </w:p>
        </w:tc>
      </w:tr>
      <w:tr w:rsidR="001F5934" w:rsidTr="00EB4BA8">
        <w:trPr>
          <w:trHeight w:val="567"/>
          <w:jc w:val="center"/>
        </w:trPr>
        <w:tc>
          <w:tcPr>
            <w:tcW w:w="2405" w:type="dxa"/>
            <w:vMerge w:val="restart"/>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报名企业</w:t>
            </w:r>
          </w:p>
          <w:p w:rsidR="001F5934" w:rsidRDefault="001F5934" w:rsidP="00EB4BA8">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联系方式</w:t>
            </w:r>
          </w:p>
        </w:tc>
        <w:tc>
          <w:tcPr>
            <w:tcW w:w="2552" w:type="dxa"/>
            <w:gridSpan w:val="3"/>
            <w:tcBorders>
              <w:top w:val="single" w:sz="4" w:space="0" w:color="auto"/>
              <w:left w:val="nil"/>
              <w:bottom w:val="single" w:sz="4" w:space="0" w:color="auto"/>
              <w:right w:val="single" w:sz="4" w:space="0" w:color="000000"/>
            </w:tcBorders>
            <w:vAlign w:val="center"/>
          </w:tcPr>
          <w:p w:rsidR="001F5934" w:rsidRDefault="001F5934" w:rsidP="00EB4BA8">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联系人姓名</w:t>
            </w:r>
          </w:p>
        </w:tc>
        <w:tc>
          <w:tcPr>
            <w:tcW w:w="3982" w:type="dxa"/>
            <w:gridSpan w:val="2"/>
            <w:tcBorders>
              <w:top w:val="single" w:sz="4" w:space="0" w:color="auto"/>
              <w:left w:val="single" w:sz="4" w:space="0" w:color="000000"/>
              <w:bottom w:val="single" w:sz="4" w:space="0" w:color="auto"/>
              <w:right w:val="single" w:sz="4" w:space="0" w:color="auto"/>
            </w:tcBorders>
            <w:vAlign w:val="center"/>
          </w:tcPr>
          <w:p w:rsidR="001F5934" w:rsidRDefault="001F5934" w:rsidP="00EB4BA8">
            <w:pPr>
              <w:widowControl/>
              <w:ind w:firstLineChars="0" w:firstLine="0"/>
              <w:rPr>
                <w:rFonts w:ascii="宋体" w:hAnsi="宋体" w:cs="宋体"/>
                <w:b/>
                <w:bCs/>
                <w:color w:val="000000"/>
                <w:kern w:val="0"/>
                <w:sz w:val="24"/>
              </w:rPr>
            </w:pPr>
          </w:p>
        </w:tc>
      </w:tr>
      <w:tr w:rsidR="001F5934" w:rsidTr="00EB4BA8">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ind w:firstLineChars="0" w:firstLine="0"/>
              <w:jc w:val="left"/>
              <w:rPr>
                <w:rFonts w:ascii="宋体" w:hAnsi="宋体" w:cs="宋体"/>
                <w:b/>
                <w:bCs/>
                <w:color w:val="000000"/>
                <w:kern w:val="0"/>
                <w:sz w:val="24"/>
              </w:rPr>
            </w:pPr>
          </w:p>
        </w:tc>
        <w:tc>
          <w:tcPr>
            <w:tcW w:w="2552" w:type="dxa"/>
            <w:gridSpan w:val="3"/>
            <w:tcBorders>
              <w:top w:val="single" w:sz="4" w:space="0" w:color="auto"/>
              <w:left w:val="nil"/>
              <w:bottom w:val="single" w:sz="4" w:space="0" w:color="auto"/>
              <w:right w:val="single" w:sz="4" w:space="0" w:color="auto"/>
            </w:tcBorders>
            <w:vAlign w:val="center"/>
          </w:tcPr>
          <w:p w:rsidR="001F5934" w:rsidRDefault="001F5934" w:rsidP="00EB4BA8">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联系人电话</w:t>
            </w:r>
          </w:p>
        </w:tc>
        <w:tc>
          <w:tcPr>
            <w:tcW w:w="3982" w:type="dxa"/>
            <w:gridSpan w:val="2"/>
            <w:tcBorders>
              <w:top w:val="single" w:sz="4" w:space="0" w:color="auto"/>
              <w:left w:val="nil"/>
              <w:bottom w:val="single" w:sz="4" w:space="0" w:color="auto"/>
              <w:right w:val="single" w:sz="4" w:space="0" w:color="auto"/>
            </w:tcBorders>
            <w:vAlign w:val="center"/>
          </w:tcPr>
          <w:p w:rsidR="001F5934" w:rsidRDefault="001F5934" w:rsidP="00EB4BA8">
            <w:pPr>
              <w:widowControl/>
              <w:ind w:firstLineChars="0" w:firstLine="0"/>
              <w:rPr>
                <w:rFonts w:ascii="宋体" w:hAnsi="宋体" w:cs="宋体"/>
                <w:b/>
                <w:bCs/>
                <w:color w:val="000000"/>
                <w:kern w:val="0"/>
                <w:sz w:val="24"/>
              </w:rPr>
            </w:pPr>
          </w:p>
        </w:tc>
      </w:tr>
      <w:tr w:rsidR="001F5934" w:rsidTr="00EB4BA8">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ind w:firstLineChars="0" w:firstLine="0"/>
              <w:jc w:val="left"/>
              <w:rPr>
                <w:rFonts w:ascii="宋体" w:hAnsi="宋体" w:cs="宋体"/>
                <w:b/>
                <w:bCs/>
                <w:color w:val="000000"/>
                <w:kern w:val="0"/>
                <w:sz w:val="24"/>
              </w:rPr>
            </w:pPr>
          </w:p>
        </w:tc>
        <w:tc>
          <w:tcPr>
            <w:tcW w:w="2552" w:type="dxa"/>
            <w:gridSpan w:val="3"/>
            <w:tcBorders>
              <w:top w:val="single" w:sz="4" w:space="0" w:color="auto"/>
              <w:left w:val="nil"/>
              <w:bottom w:val="single" w:sz="4" w:space="0" w:color="auto"/>
              <w:right w:val="single" w:sz="4" w:space="0" w:color="auto"/>
            </w:tcBorders>
            <w:vAlign w:val="center"/>
          </w:tcPr>
          <w:p w:rsidR="001F5934" w:rsidRDefault="001F5934" w:rsidP="00EB4BA8">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联系人邮箱(Email)</w:t>
            </w:r>
          </w:p>
        </w:tc>
        <w:tc>
          <w:tcPr>
            <w:tcW w:w="3982" w:type="dxa"/>
            <w:gridSpan w:val="2"/>
            <w:tcBorders>
              <w:top w:val="single" w:sz="4" w:space="0" w:color="auto"/>
              <w:left w:val="nil"/>
              <w:bottom w:val="single" w:sz="4" w:space="0" w:color="auto"/>
              <w:right w:val="single" w:sz="4" w:space="0" w:color="auto"/>
            </w:tcBorders>
            <w:vAlign w:val="center"/>
          </w:tcPr>
          <w:p w:rsidR="001F5934" w:rsidRDefault="001F5934" w:rsidP="00EB4BA8">
            <w:pPr>
              <w:widowControl/>
              <w:ind w:firstLineChars="0" w:firstLine="0"/>
              <w:rPr>
                <w:rFonts w:ascii="宋体" w:hAnsi="宋体" w:cs="宋体"/>
                <w:b/>
                <w:bCs/>
                <w:color w:val="000000"/>
                <w:kern w:val="0"/>
                <w:sz w:val="24"/>
              </w:rPr>
            </w:pPr>
          </w:p>
        </w:tc>
      </w:tr>
      <w:tr w:rsidR="001F5934" w:rsidTr="00EB4BA8">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ind w:firstLineChars="0" w:firstLine="0"/>
              <w:jc w:val="left"/>
              <w:rPr>
                <w:rFonts w:ascii="宋体" w:hAnsi="宋体" w:cs="宋体"/>
                <w:b/>
                <w:bCs/>
                <w:color w:val="000000"/>
                <w:kern w:val="0"/>
                <w:sz w:val="24"/>
              </w:rPr>
            </w:pPr>
          </w:p>
        </w:tc>
        <w:tc>
          <w:tcPr>
            <w:tcW w:w="2552" w:type="dxa"/>
            <w:gridSpan w:val="3"/>
            <w:tcBorders>
              <w:top w:val="single" w:sz="4" w:space="0" w:color="auto"/>
              <w:left w:val="nil"/>
              <w:bottom w:val="single" w:sz="4" w:space="0" w:color="auto"/>
              <w:right w:val="single" w:sz="4" w:space="0" w:color="auto"/>
            </w:tcBorders>
            <w:vAlign w:val="center"/>
          </w:tcPr>
          <w:p w:rsidR="001F5934" w:rsidRDefault="001F5934" w:rsidP="00EB4BA8">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招商文件邮寄地址</w:t>
            </w:r>
          </w:p>
        </w:tc>
        <w:tc>
          <w:tcPr>
            <w:tcW w:w="3982" w:type="dxa"/>
            <w:gridSpan w:val="2"/>
            <w:tcBorders>
              <w:top w:val="single" w:sz="4" w:space="0" w:color="auto"/>
              <w:left w:val="nil"/>
              <w:bottom w:val="single" w:sz="4" w:space="0" w:color="auto"/>
              <w:right w:val="single" w:sz="4" w:space="0" w:color="auto"/>
            </w:tcBorders>
            <w:vAlign w:val="center"/>
          </w:tcPr>
          <w:p w:rsidR="001F5934" w:rsidRDefault="001F5934" w:rsidP="00EB4BA8">
            <w:pPr>
              <w:widowControl/>
              <w:ind w:firstLineChars="0" w:firstLine="0"/>
              <w:rPr>
                <w:rFonts w:ascii="宋体" w:hAnsi="宋体" w:cs="宋体"/>
                <w:b/>
                <w:bCs/>
                <w:color w:val="000000"/>
                <w:kern w:val="0"/>
                <w:sz w:val="24"/>
              </w:rPr>
            </w:pPr>
          </w:p>
        </w:tc>
      </w:tr>
      <w:tr w:rsidR="001F5934" w:rsidTr="00EB4BA8">
        <w:trPr>
          <w:trHeight w:val="1720"/>
          <w:jc w:val="center"/>
        </w:trPr>
        <w:tc>
          <w:tcPr>
            <w:tcW w:w="2405"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报名企业</w:t>
            </w:r>
          </w:p>
          <w:p w:rsidR="001F5934" w:rsidRDefault="001F5934" w:rsidP="00EB4BA8">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申请踏勘场地信息</w:t>
            </w:r>
          </w:p>
        </w:tc>
        <w:tc>
          <w:tcPr>
            <w:tcW w:w="2552" w:type="dxa"/>
            <w:gridSpan w:val="3"/>
            <w:tcBorders>
              <w:top w:val="single" w:sz="4" w:space="0" w:color="auto"/>
              <w:left w:val="nil"/>
              <w:bottom w:val="single" w:sz="4" w:space="0" w:color="auto"/>
              <w:right w:val="single" w:sz="4" w:space="0" w:color="auto"/>
            </w:tcBorders>
            <w:vAlign w:val="center"/>
          </w:tcPr>
          <w:p w:rsidR="001F5934" w:rsidRDefault="001F5934" w:rsidP="00EB4BA8">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拟踏勘场地编号</w:t>
            </w:r>
          </w:p>
        </w:tc>
        <w:tc>
          <w:tcPr>
            <w:tcW w:w="3982" w:type="dxa"/>
            <w:gridSpan w:val="2"/>
            <w:tcBorders>
              <w:top w:val="single" w:sz="4" w:space="0" w:color="auto"/>
              <w:left w:val="nil"/>
              <w:bottom w:val="single" w:sz="4" w:space="0" w:color="auto"/>
              <w:right w:val="single" w:sz="4" w:space="0" w:color="auto"/>
            </w:tcBorders>
            <w:vAlign w:val="center"/>
          </w:tcPr>
          <w:p w:rsidR="001F5934" w:rsidRDefault="001F5934" w:rsidP="00EB4BA8">
            <w:pPr>
              <w:widowControl/>
              <w:ind w:firstLineChars="0" w:firstLine="0"/>
              <w:rPr>
                <w:rFonts w:ascii="宋体" w:hAnsi="宋体" w:cs="宋体"/>
                <w:b/>
                <w:bCs/>
                <w:color w:val="000000"/>
                <w:kern w:val="0"/>
                <w:sz w:val="24"/>
              </w:rPr>
            </w:pPr>
          </w:p>
        </w:tc>
      </w:tr>
      <w:tr w:rsidR="001F5934" w:rsidTr="00EB4BA8">
        <w:trPr>
          <w:trHeight w:val="907"/>
          <w:jc w:val="center"/>
        </w:trPr>
        <w:tc>
          <w:tcPr>
            <w:tcW w:w="2405" w:type="dxa"/>
            <w:vMerge w:val="restart"/>
            <w:tcBorders>
              <w:top w:val="single" w:sz="4" w:space="0" w:color="auto"/>
              <w:left w:val="single" w:sz="4" w:space="0" w:color="auto"/>
              <w:right w:val="single" w:sz="4" w:space="0" w:color="auto"/>
            </w:tcBorders>
            <w:vAlign w:val="center"/>
          </w:tcPr>
          <w:p w:rsidR="001F5934" w:rsidRDefault="001F5934" w:rsidP="00EB4BA8">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报名企业</w:t>
            </w:r>
          </w:p>
          <w:p w:rsidR="001F5934" w:rsidRDefault="001F5934" w:rsidP="00EB4BA8">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踏勘代表信息</w:t>
            </w:r>
          </w:p>
        </w:tc>
        <w:tc>
          <w:tcPr>
            <w:tcW w:w="1063" w:type="dxa"/>
            <w:tcBorders>
              <w:top w:val="single" w:sz="4" w:space="0" w:color="auto"/>
              <w:left w:val="nil"/>
              <w:bottom w:val="single" w:sz="4" w:space="0" w:color="auto"/>
              <w:right w:val="single" w:sz="4" w:space="0" w:color="auto"/>
            </w:tcBorders>
            <w:vAlign w:val="center"/>
          </w:tcPr>
          <w:p w:rsidR="001F5934" w:rsidRDefault="001F5934" w:rsidP="00EB4BA8">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代表1</w:t>
            </w:r>
          </w:p>
        </w:tc>
        <w:tc>
          <w:tcPr>
            <w:tcW w:w="2481" w:type="dxa"/>
            <w:gridSpan w:val="3"/>
            <w:tcBorders>
              <w:top w:val="single" w:sz="4" w:space="0" w:color="auto"/>
              <w:left w:val="nil"/>
              <w:bottom w:val="single" w:sz="4" w:space="0" w:color="auto"/>
              <w:right w:val="single" w:sz="4" w:space="0" w:color="auto"/>
            </w:tcBorders>
            <w:vAlign w:val="center"/>
          </w:tcPr>
          <w:p w:rsidR="001F5934" w:rsidRDefault="001F5934" w:rsidP="00EB4BA8">
            <w:pPr>
              <w:widowControl/>
              <w:ind w:firstLineChars="0" w:firstLine="0"/>
              <w:rPr>
                <w:rFonts w:ascii="宋体" w:hAnsi="宋体" w:cs="宋体"/>
                <w:b/>
                <w:bCs/>
                <w:color w:val="000000"/>
                <w:kern w:val="0"/>
                <w:sz w:val="24"/>
              </w:rPr>
            </w:pPr>
            <w:r>
              <w:rPr>
                <w:rFonts w:ascii="宋体" w:hAnsi="宋体" w:cs="宋体" w:hint="eastAsia"/>
                <w:b/>
                <w:bCs/>
                <w:color w:val="000000"/>
                <w:kern w:val="0"/>
                <w:sz w:val="24"/>
              </w:rPr>
              <w:t>姓名：</w:t>
            </w:r>
          </w:p>
        </w:tc>
        <w:tc>
          <w:tcPr>
            <w:tcW w:w="2990" w:type="dxa"/>
            <w:tcBorders>
              <w:top w:val="single" w:sz="4" w:space="0" w:color="auto"/>
              <w:left w:val="nil"/>
              <w:bottom w:val="single" w:sz="4" w:space="0" w:color="auto"/>
              <w:right w:val="single" w:sz="4" w:space="0" w:color="auto"/>
            </w:tcBorders>
            <w:vAlign w:val="center"/>
          </w:tcPr>
          <w:p w:rsidR="001F5934" w:rsidRDefault="001F5934" w:rsidP="00EB4BA8">
            <w:pPr>
              <w:widowControl/>
              <w:ind w:firstLineChars="0" w:firstLine="0"/>
              <w:rPr>
                <w:rFonts w:ascii="宋体" w:hAnsi="宋体" w:cs="宋体"/>
                <w:b/>
                <w:bCs/>
                <w:color w:val="000000"/>
                <w:kern w:val="0"/>
                <w:sz w:val="24"/>
              </w:rPr>
            </w:pPr>
            <w:r>
              <w:rPr>
                <w:rFonts w:ascii="宋体" w:hAnsi="宋体" w:cs="宋体" w:hint="eastAsia"/>
                <w:b/>
                <w:bCs/>
                <w:color w:val="000000"/>
                <w:kern w:val="0"/>
                <w:sz w:val="24"/>
              </w:rPr>
              <w:t>联系电话：</w:t>
            </w:r>
          </w:p>
        </w:tc>
      </w:tr>
      <w:tr w:rsidR="001F5934" w:rsidTr="00EB4BA8">
        <w:trPr>
          <w:trHeight w:val="907"/>
          <w:jc w:val="center"/>
        </w:trPr>
        <w:tc>
          <w:tcPr>
            <w:tcW w:w="2405" w:type="dxa"/>
            <w:vMerge/>
            <w:tcBorders>
              <w:left w:val="single" w:sz="4" w:space="0" w:color="auto"/>
              <w:bottom w:val="single" w:sz="4" w:space="0" w:color="auto"/>
              <w:right w:val="single" w:sz="4" w:space="0" w:color="auto"/>
            </w:tcBorders>
            <w:vAlign w:val="center"/>
          </w:tcPr>
          <w:p w:rsidR="001F5934" w:rsidRDefault="001F5934" w:rsidP="00EB4BA8">
            <w:pPr>
              <w:widowControl/>
              <w:ind w:firstLineChars="0" w:firstLine="0"/>
              <w:jc w:val="left"/>
              <w:rPr>
                <w:rFonts w:ascii="宋体" w:hAnsi="宋体" w:cs="宋体"/>
                <w:b/>
                <w:bCs/>
                <w:color w:val="000000"/>
                <w:kern w:val="0"/>
                <w:sz w:val="24"/>
              </w:rPr>
            </w:pPr>
          </w:p>
        </w:tc>
        <w:tc>
          <w:tcPr>
            <w:tcW w:w="1063" w:type="dxa"/>
            <w:tcBorders>
              <w:top w:val="single" w:sz="4" w:space="0" w:color="auto"/>
              <w:left w:val="nil"/>
              <w:bottom w:val="single" w:sz="4" w:space="0" w:color="auto"/>
              <w:right w:val="single" w:sz="4" w:space="0" w:color="auto"/>
            </w:tcBorders>
            <w:vAlign w:val="center"/>
          </w:tcPr>
          <w:p w:rsidR="001F5934" w:rsidRDefault="001F5934" w:rsidP="00EB4BA8">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代表2</w:t>
            </w:r>
          </w:p>
        </w:tc>
        <w:tc>
          <w:tcPr>
            <w:tcW w:w="2481" w:type="dxa"/>
            <w:gridSpan w:val="3"/>
            <w:tcBorders>
              <w:top w:val="single" w:sz="4" w:space="0" w:color="auto"/>
              <w:left w:val="nil"/>
              <w:bottom w:val="single" w:sz="4" w:space="0" w:color="auto"/>
              <w:right w:val="single" w:sz="4" w:space="0" w:color="auto"/>
            </w:tcBorders>
            <w:vAlign w:val="center"/>
          </w:tcPr>
          <w:p w:rsidR="001F5934" w:rsidRDefault="001F5934" w:rsidP="00EB4BA8">
            <w:pPr>
              <w:widowControl/>
              <w:ind w:firstLineChars="0" w:firstLine="0"/>
              <w:rPr>
                <w:rFonts w:ascii="宋体" w:hAnsi="宋体" w:cs="宋体"/>
                <w:b/>
                <w:bCs/>
                <w:color w:val="000000"/>
                <w:kern w:val="0"/>
                <w:sz w:val="24"/>
              </w:rPr>
            </w:pPr>
            <w:r>
              <w:rPr>
                <w:rFonts w:ascii="宋体" w:hAnsi="宋体" w:cs="宋体" w:hint="eastAsia"/>
                <w:b/>
                <w:bCs/>
                <w:color w:val="000000"/>
                <w:kern w:val="0"/>
                <w:sz w:val="24"/>
              </w:rPr>
              <w:t>姓名：</w:t>
            </w:r>
          </w:p>
        </w:tc>
        <w:tc>
          <w:tcPr>
            <w:tcW w:w="2990" w:type="dxa"/>
            <w:tcBorders>
              <w:top w:val="single" w:sz="4" w:space="0" w:color="auto"/>
              <w:left w:val="nil"/>
              <w:bottom w:val="single" w:sz="4" w:space="0" w:color="auto"/>
              <w:right w:val="single" w:sz="4" w:space="0" w:color="auto"/>
            </w:tcBorders>
            <w:vAlign w:val="center"/>
          </w:tcPr>
          <w:p w:rsidR="001F5934" w:rsidRDefault="001F5934" w:rsidP="00EB4BA8">
            <w:pPr>
              <w:widowControl/>
              <w:ind w:firstLineChars="0" w:firstLine="0"/>
              <w:rPr>
                <w:rFonts w:ascii="宋体" w:hAnsi="宋体" w:cs="宋体"/>
                <w:b/>
                <w:bCs/>
                <w:color w:val="000000"/>
                <w:kern w:val="0"/>
                <w:sz w:val="24"/>
              </w:rPr>
            </w:pPr>
            <w:r>
              <w:rPr>
                <w:rFonts w:ascii="宋体" w:hAnsi="宋体" w:cs="宋体" w:hint="eastAsia"/>
                <w:b/>
                <w:bCs/>
                <w:color w:val="000000"/>
                <w:kern w:val="0"/>
                <w:sz w:val="24"/>
              </w:rPr>
              <w:t>联系电话：</w:t>
            </w:r>
          </w:p>
        </w:tc>
      </w:tr>
    </w:tbl>
    <w:p w:rsidR="001F5934" w:rsidRDefault="001F5934" w:rsidP="001F5934">
      <w:pPr>
        <w:ind w:firstLine="480"/>
        <w:rPr>
          <w:rFonts w:ascii="宋体" w:hAnsi="宋体"/>
          <w:sz w:val="24"/>
          <w:szCs w:val="28"/>
        </w:rPr>
      </w:pPr>
    </w:p>
    <w:p w:rsidR="001F5934" w:rsidRDefault="001F5934" w:rsidP="001F5934">
      <w:pPr>
        <w:ind w:firstLine="480"/>
        <w:rPr>
          <w:rFonts w:ascii="宋体" w:hAnsi="宋体"/>
          <w:sz w:val="24"/>
          <w:szCs w:val="28"/>
        </w:rPr>
      </w:pPr>
      <w:r>
        <w:rPr>
          <w:rFonts w:ascii="宋体" w:hAnsi="宋体" w:hint="eastAsia"/>
          <w:sz w:val="24"/>
          <w:szCs w:val="28"/>
        </w:rPr>
        <w:t>场地勘察事宜说明：</w:t>
      </w:r>
    </w:p>
    <w:p w:rsidR="001F5934" w:rsidRDefault="001F5934" w:rsidP="001F5934">
      <w:pPr>
        <w:pStyle w:val="15"/>
        <w:ind w:left="420" w:firstLineChars="0" w:firstLine="0"/>
        <w:rPr>
          <w:rFonts w:ascii="宋体" w:hAnsi="宋体"/>
          <w:sz w:val="24"/>
          <w:szCs w:val="28"/>
        </w:rPr>
      </w:pPr>
      <w:r>
        <w:rPr>
          <w:rFonts w:ascii="宋体" w:hAnsi="宋体" w:hint="eastAsia"/>
          <w:sz w:val="24"/>
          <w:szCs w:val="28"/>
        </w:rPr>
        <w:t>每个报名企业最多可派出2名代表到现场踏勘场地。</w:t>
      </w:r>
    </w:p>
    <w:p w:rsidR="001F5934" w:rsidRDefault="001F5934" w:rsidP="001F5934">
      <w:pPr>
        <w:ind w:firstLine="480"/>
        <w:rPr>
          <w:rFonts w:ascii="宋体" w:hAnsi="宋体"/>
          <w:sz w:val="24"/>
          <w:szCs w:val="28"/>
        </w:rPr>
      </w:pPr>
    </w:p>
    <w:p w:rsidR="001F5934" w:rsidRDefault="001F5934" w:rsidP="001F5934">
      <w:pPr>
        <w:ind w:firstLine="480"/>
        <w:rPr>
          <w:rFonts w:ascii="宋体" w:hAnsi="宋体"/>
          <w:sz w:val="24"/>
          <w:szCs w:val="28"/>
        </w:rPr>
      </w:pPr>
    </w:p>
    <w:p w:rsidR="001F5934" w:rsidRDefault="001F5934" w:rsidP="001F5934">
      <w:pPr>
        <w:ind w:firstLine="480"/>
        <w:rPr>
          <w:rFonts w:ascii="宋体" w:hAnsi="宋体"/>
          <w:sz w:val="24"/>
          <w:szCs w:val="28"/>
        </w:rPr>
      </w:pPr>
    </w:p>
    <w:p w:rsidR="001F5934" w:rsidRDefault="001F5934" w:rsidP="001F5934">
      <w:pPr>
        <w:ind w:firstLine="480"/>
        <w:rPr>
          <w:rFonts w:ascii="宋体" w:hAnsi="宋体"/>
          <w:sz w:val="24"/>
          <w:szCs w:val="28"/>
        </w:rPr>
      </w:pPr>
    </w:p>
    <w:p w:rsidR="001F5934" w:rsidRDefault="001F5934" w:rsidP="001F5934">
      <w:pPr>
        <w:ind w:firstLine="480"/>
        <w:rPr>
          <w:rFonts w:ascii="宋体" w:hAnsi="宋体"/>
          <w:sz w:val="24"/>
          <w:szCs w:val="28"/>
        </w:rPr>
      </w:pPr>
    </w:p>
    <w:p w:rsidR="00EB4BA8" w:rsidRDefault="00EB4BA8" w:rsidP="001F5934">
      <w:pPr>
        <w:ind w:firstLine="480"/>
        <w:rPr>
          <w:rFonts w:ascii="宋体" w:hAnsi="宋体"/>
          <w:sz w:val="24"/>
          <w:szCs w:val="28"/>
        </w:rPr>
      </w:pPr>
    </w:p>
    <w:p w:rsidR="00EB4BA8" w:rsidRDefault="00EB4BA8" w:rsidP="001F5934">
      <w:pPr>
        <w:ind w:firstLine="480"/>
        <w:rPr>
          <w:rFonts w:ascii="宋体" w:hAnsi="宋体"/>
          <w:sz w:val="24"/>
          <w:szCs w:val="28"/>
        </w:rPr>
      </w:pPr>
    </w:p>
    <w:p w:rsidR="001F5934" w:rsidRDefault="001F5934" w:rsidP="001F5934">
      <w:pPr>
        <w:ind w:firstLine="480"/>
        <w:rPr>
          <w:rFonts w:ascii="宋体" w:hAnsi="宋体"/>
          <w:sz w:val="24"/>
          <w:szCs w:val="28"/>
        </w:rPr>
      </w:pPr>
    </w:p>
    <w:p w:rsidR="001F5934" w:rsidRDefault="001F5934" w:rsidP="001F5934">
      <w:pPr>
        <w:ind w:firstLineChars="0" w:firstLine="0"/>
        <w:rPr>
          <w:rFonts w:ascii="宋体" w:hAnsi="宋体"/>
          <w:sz w:val="24"/>
        </w:rPr>
      </w:pPr>
      <w:r>
        <w:rPr>
          <w:rFonts w:ascii="宋体" w:hAnsi="宋体" w:hint="eastAsia"/>
          <w:sz w:val="24"/>
        </w:rPr>
        <w:lastRenderedPageBreak/>
        <w:t>格式1：《企业信用信息公示报告》（样例）</w:t>
      </w:r>
    </w:p>
    <w:p w:rsidR="001F5934" w:rsidRDefault="001F5934" w:rsidP="001F5934">
      <w:pPr>
        <w:widowControl/>
        <w:ind w:firstLineChars="0" w:firstLine="0"/>
        <w:jc w:val="left"/>
        <w:rPr>
          <w:rFonts w:ascii="宋体" w:hAnsi="宋体"/>
          <w:sz w:val="24"/>
        </w:rPr>
      </w:pPr>
      <w:r>
        <w:rPr>
          <w:rFonts w:ascii="宋体" w:hAnsi="宋体" w:hint="eastAsia"/>
          <w:sz w:val="24"/>
        </w:rPr>
        <w:t>报告下载网页：</w:t>
      </w:r>
      <w:hyperlink r:id="rId8" w:history="1">
        <w:r>
          <w:rPr>
            <w:rStyle w:val="aff3"/>
            <w:rFonts w:hAnsi="宋体" w:cs="宋体" w:hint="eastAsia"/>
            <w:kern w:val="0"/>
            <w:sz w:val="22"/>
          </w:rPr>
          <w:t>http://www.gsxt.gov.cn/index.html</w:t>
        </w:r>
      </w:hyperlink>
    </w:p>
    <w:p w:rsidR="001F5934" w:rsidRDefault="001F5934" w:rsidP="001F5934">
      <w:pPr>
        <w:widowControl/>
        <w:ind w:firstLineChars="0" w:firstLine="0"/>
        <w:jc w:val="left"/>
        <w:rPr>
          <w:rFonts w:ascii="宋体" w:hAnsi="宋体"/>
          <w:sz w:val="24"/>
          <w:u w:val="single"/>
        </w:rPr>
      </w:pPr>
      <w:r>
        <w:rPr>
          <w:noProof/>
          <w:u w:val="single"/>
        </w:rPr>
        <w:drawing>
          <wp:anchor distT="0" distB="0" distL="114300" distR="114300" simplePos="0" relativeHeight="251660288" behindDoc="1" locked="0" layoutInCell="1" allowOverlap="1" wp14:anchorId="5EB1732A" wp14:editId="589BFA68">
            <wp:simplePos x="0" y="0"/>
            <wp:positionH relativeFrom="column">
              <wp:posOffset>53975</wp:posOffset>
            </wp:positionH>
            <wp:positionV relativeFrom="paragraph">
              <wp:posOffset>64135</wp:posOffset>
            </wp:positionV>
            <wp:extent cx="3759200" cy="1211580"/>
            <wp:effectExtent l="19050" t="19050" r="12700" b="26670"/>
            <wp:wrapNone/>
            <wp:docPr id="4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3759200" cy="1211580"/>
                    </a:xfrm>
                    <a:prstGeom prst="rect">
                      <a:avLst/>
                    </a:prstGeom>
                    <a:noFill/>
                    <a:ln w="9525">
                      <a:solidFill>
                        <a:srgbClr val="7F7F7F"/>
                      </a:solidFill>
                      <a:miter lim="200000"/>
                      <a:headEnd/>
                      <a:tailEnd/>
                    </a:ln>
                  </pic:spPr>
                </pic:pic>
              </a:graphicData>
            </a:graphic>
          </wp:anchor>
        </w:drawing>
      </w:r>
      <w:r>
        <w:rPr>
          <w:noProof/>
          <w:u w:val="single"/>
        </w:rPr>
        <w:drawing>
          <wp:anchor distT="0" distB="0" distL="0" distR="0" simplePos="0" relativeHeight="251662336" behindDoc="0" locked="0" layoutInCell="1" allowOverlap="1" wp14:anchorId="72E2540D" wp14:editId="6FBF629E">
            <wp:simplePos x="0" y="0"/>
            <wp:positionH relativeFrom="column">
              <wp:posOffset>0</wp:posOffset>
            </wp:positionH>
            <wp:positionV relativeFrom="paragraph">
              <wp:posOffset>0</wp:posOffset>
            </wp:positionV>
            <wp:extent cx="3759200" cy="1211580"/>
            <wp:effectExtent l="0" t="0" r="0" b="0"/>
            <wp:wrapNone/>
            <wp:docPr id="1028"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_x0000_t75"/>
                    <pic:cNvPicPr>
                      <a:picLocks noChangeAspect="1"/>
                    </pic:cNvPicPr>
                  </pic:nvPicPr>
                  <pic:blipFill>
                    <a:blip r:embed="rId9" cstate="print"/>
                    <a:srcRect/>
                    <a:stretch>
                      <a:fillRect/>
                    </a:stretch>
                  </pic:blipFill>
                  <pic:spPr>
                    <a:xfrm>
                      <a:off x="0" y="0"/>
                      <a:ext cx="3759200" cy="1211580"/>
                    </a:xfrm>
                    <a:ln w="9525" cap="flat" cmpd="sng">
                      <a:solidFill>
                        <a:srgbClr val="7F7F7F"/>
                      </a:solidFill>
                      <a:prstDash val="solid"/>
                      <a:miter/>
                    </a:ln>
                  </pic:spPr>
                </pic:pic>
              </a:graphicData>
            </a:graphic>
          </wp:anchor>
        </w:drawing>
      </w:r>
      <w:r>
        <w:rPr>
          <w:noProof/>
          <w:u w:val="single"/>
        </w:rPr>
        <w:drawing>
          <wp:anchor distT="0" distB="0" distL="0" distR="0" simplePos="0" relativeHeight="251663360" behindDoc="0" locked="0" layoutInCell="1" allowOverlap="1" wp14:anchorId="58A64697" wp14:editId="7DEF046A">
            <wp:simplePos x="0" y="0"/>
            <wp:positionH relativeFrom="column">
              <wp:posOffset>0</wp:posOffset>
            </wp:positionH>
            <wp:positionV relativeFrom="paragraph">
              <wp:posOffset>0</wp:posOffset>
            </wp:positionV>
            <wp:extent cx="3925570" cy="2253615"/>
            <wp:effectExtent l="0" t="0" r="0" b="0"/>
            <wp:wrapNone/>
            <wp:docPr id="1039"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 name="_x0000_t75"/>
                    <pic:cNvPicPr>
                      <a:picLocks noChangeAspect="1"/>
                    </pic:cNvPicPr>
                  </pic:nvPicPr>
                  <pic:blipFill>
                    <a:blip r:embed="rId10" cstate="print"/>
                    <a:srcRect/>
                    <a:stretch>
                      <a:fillRect/>
                    </a:stretch>
                  </pic:blipFill>
                  <pic:spPr>
                    <a:xfrm>
                      <a:off x="0" y="0"/>
                      <a:ext cx="3925570" cy="2253615"/>
                    </a:xfrm>
                    <a:ln w="9525" cap="flat" cmpd="sng">
                      <a:solidFill>
                        <a:srgbClr val="7F7F7F"/>
                      </a:solidFill>
                      <a:prstDash val="solid"/>
                      <a:miter/>
                    </a:ln>
                  </pic:spPr>
                </pic:pic>
              </a:graphicData>
            </a:graphic>
          </wp:anchor>
        </w:drawing>
      </w:r>
    </w:p>
    <w:p w:rsidR="001F5934" w:rsidRDefault="001F5934" w:rsidP="001F5934">
      <w:pPr>
        <w:widowControl/>
        <w:ind w:firstLineChars="0" w:firstLine="0"/>
        <w:jc w:val="left"/>
        <w:rPr>
          <w:rFonts w:ascii="宋体" w:hAnsi="宋体"/>
          <w:sz w:val="24"/>
          <w:u w:val="single"/>
        </w:rPr>
      </w:pPr>
    </w:p>
    <w:p w:rsidR="001F5934" w:rsidRDefault="00EB4BA8" w:rsidP="001F5934">
      <w:pPr>
        <w:widowControl/>
        <w:ind w:firstLineChars="0" w:firstLine="0"/>
        <w:jc w:val="left"/>
        <w:rPr>
          <w:rFonts w:ascii="宋体" w:hAnsi="宋体"/>
        </w:rPr>
      </w:pPr>
      <w:r>
        <w:rPr>
          <w:noProof/>
          <w:u w:val="single"/>
        </w:rPr>
        <mc:AlternateContent>
          <mc:Choice Requires="wps">
            <w:drawing>
              <wp:anchor distT="0" distB="0" distL="114300" distR="114300" simplePos="0" relativeHeight="251667456" behindDoc="0" locked="0" layoutInCell="1" allowOverlap="1" wp14:anchorId="3D64AF27" wp14:editId="5AA02E14">
                <wp:simplePos x="0" y="0"/>
                <wp:positionH relativeFrom="column">
                  <wp:posOffset>4171950</wp:posOffset>
                </wp:positionH>
                <wp:positionV relativeFrom="paragraph">
                  <wp:posOffset>44450</wp:posOffset>
                </wp:positionV>
                <wp:extent cx="1423035" cy="319405"/>
                <wp:effectExtent l="0" t="0" r="24765" b="23495"/>
                <wp:wrapNone/>
                <wp:docPr id="35" name="10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3035" cy="319405"/>
                        </a:xfrm>
                        <a:prstGeom prst="rect">
                          <a:avLst/>
                        </a:prstGeom>
                        <a:noFill/>
                        <a:ln w="12700">
                          <a:solidFill>
                            <a:srgbClr val="FF0000"/>
                          </a:solidFill>
                          <a:miter lim="800000"/>
                        </a:ln>
                      </wps:spPr>
                      <wps:txbx>
                        <w:txbxContent>
                          <w:p w:rsidR="00EB4BA8" w:rsidRDefault="00EB4BA8" w:rsidP="00EB4BA8">
                            <w:pPr>
                              <w:pStyle w:val="afd"/>
                              <w:spacing w:after="0"/>
                              <w:jc w:val="both"/>
                            </w:pPr>
                            <w:r>
                              <w:rPr>
                                <w:color w:val="000000"/>
                                <w:kern w:val="24"/>
                                <w:sz w:val="24"/>
                                <w:szCs w:val="24"/>
                              </w:rPr>
                              <w:t>点击此处获取报告</w:t>
                            </w:r>
                          </w:p>
                        </w:txbxContent>
                      </wps:txbx>
                      <wps:bodyPr rot="0" vert="horz" wrap="square" lIns="91440" tIns="45720" rIns="91440" bIns="45720" anchor="t" anchorCtr="0" upright="1">
                        <a:noAutofit/>
                      </wps:bodyPr>
                    </wps:wsp>
                  </a:graphicData>
                </a:graphic>
              </wp:anchor>
            </w:drawing>
          </mc:Choice>
          <mc:Fallback>
            <w:pict>
              <v:rect w14:anchorId="3D64AF27" id="1037" o:spid="_x0000_s1026" style="position:absolute;margin-left:328.5pt;margin-top:3.5pt;width:112.05pt;height:25.1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" filled="f" strokecolor="red" strokeweight="1pt">
                <v:textbox>
                  <w:txbxContent>
                    <w:p w:rsidR="00EB4BA8" w:rsidRDefault="00EB4BA8" w:rsidP="00EB4BA8">
                      <w:pPr>
                        <w:pStyle w:val="afd"/>
                        <w:spacing w:after="0"/>
                        <w:jc w:val="both"/>
                      </w:pPr>
                      <w:r>
                        <w:rPr>
                          <w:color w:val="000000"/>
                          <w:kern w:val="24"/>
                          <w:sz w:val="24"/>
                          <w:szCs w:val="24"/>
                        </w:rPr>
                        <w:t>点击此处获取报告</w:t>
                      </w:r>
                    </w:p>
                  </w:txbxContent>
                </v:textbox>
              </v:rect>
            </w:pict>
          </mc:Fallback>
        </mc:AlternateContent>
      </w:r>
      <w:r>
        <w:rPr>
          <w:noProof/>
          <w:u w:val="single"/>
        </w:rPr>
        <mc:AlternateContent>
          <mc:Choice Requires="wps">
            <w:drawing>
              <wp:anchor distT="0" distB="0" distL="114300" distR="114300" simplePos="0" relativeHeight="251668480" behindDoc="0" locked="0" layoutInCell="1" allowOverlap="1" wp14:anchorId="4E1496F9" wp14:editId="06F0A2E8">
                <wp:simplePos x="0" y="0"/>
                <wp:positionH relativeFrom="column">
                  <wp:posOffset>3609974</wp:posOffset>
                </wp:positionH>
                <wp:positionV relativeFrom="paragraph">
                  <wp:posOffset>187325</wp:posOffset>
                </wp:positionV>
                <wp:extent cx="561975" cy="76200"/>
                <wp:effectExtent l="19050" t="76200" r="9525" b="19050"/>
                <wp:wrapNone/>
                <wp:docPr id="34" name="10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a:off x="0" y="0"/>
                          <a:ext cx="561975" cy="76200"/>
                        </a:xfrm>
                        <a:prstGeom prst="bentConnector3">
                          <a:avLst>
                            <a:gd name="adj1" fmla="val 51482"/>
                          </a:avLst>
                        </a:prstGeom>
                        <a:noFill/>
                        <a:ln w="12700">
                          <a:solidFill>
                            <a:srgbClr val="FF0000"/>
                          </a:solidFill>
                          <a:miter lim="800000"/>
                          <a:tailEnd type="triangle" w="med" len="med"/>
                        </a:ln>
                      </wps:spPr>
                      <wps:bodyPr/>
                    </wps:wsp>
                  </a:graphicData>
                </a:graphic>
                <wp14:sizeRelH relativeFrom="margin">
                  <wp14:pctWidth>0</wp14:pctWidth>
                </wp14:sizeRelH>
                <wp14:sizeRelV relativeFrom="margin">
                  <wp14:pctHeight>0</wp14:pctHeight>
                </wp14:sizeRelV>
              </wp:anchor>
            </w:drawing>
          </mc:Choice>
          <mc:Fallback>
            <w:pict>
              <v:shapetype w14:anchorId="36D9367D" id="_x0000_t34" coordsize="21600,21600" o:spt="34" o:oned="t" adj="10800" path="m,l@0,0@0,21600,21600,21600e" filled="f">
                <v:stroke joinstyle="miter"/>
                <v:formulas>
                  <v:f eqn="val #0"/>
                </v:formulas>
                <v:path arrowok="t" fillok="f" o:connecttype="none"/>
                <v:handles>
                  <v:h position="#0,center"/>
                </v:handles>
                <o:lock v:ext="edit" shapetype="t"/>
              </v:shapetype>
              <v:shape id="1038" o:spid="_x0000_s1026" type="#_x0000_t34" style="position:absolute;left:0;text-align:left;margin-left:284.25pt;margin-top:14.75pt;width:44.25pt;height:6pt;rotation:18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" adj="11120" strokecolor="red" strokeweight="1pt">
                <v:stroke endarrow="block"/>
              </v:shape>
            </w:pict>
          </mc:Fallback>
        </mc:AlternateContent>
      </w:r>
      <w:r>
        <w:rPr>
          <w:noProof/>
          <w:u w:val="single"/>
        </w:rPr>
        <mc:AlternateContent>
          <mc:Choice Requires="wps">
            <w:drawing>
              <wp:anchor distT="0" distB="0" distL="114300" distR="114300" simplePos="0" relativeHeight="251666432" behindDoc="0" locked="0" layoutInCell="1" allowOverlap="1" wp14:anchorId="5589567C" wp14:editId="10C7B62E">
                <wp:simplePos x="0" y="0"/>
                <wp:positionH relativeFrom="column">
                  <wp:posOffset>2976245</wp:posOffset>
                </wp:positionH>
                <wp:positionV relativeFrom="paragraph">
                  <wp:posOffset>99060</wp:posOffset>
                </wp:positionV>
                <wp:extent cx="631825" cy="262255"/>
                <wp:effectExtent l="0" t="0" r="15875" b="23495"/>
                <wp:wrapNone/>
                <wp:docPr id="36" name="10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1825" cy="262255"/>
                        </a:xfrm>
                        <a:prstGeom prst="rect">
                          <a:avLst/>
                        </a:prstGeom>
                        <a:noFill/>
                        <a:ln w="12700">
                          <a:solidFill>
                            <a:srgbClr val="FF0000"/>
                          </a:solidFill>
                          <a:miter lim="800000"/>
                        </a:ln>
                      </wps:spPr>
                      <wps:txbx>
                        <w:txbxContent>
                          <w:p w:rsidR="00EB4BA8" w:rsidRDefault="00EB4BA8" w:rsidP="001F5934">
                            <w:pPr>
                              <w:ind w:firstLine="420"/>
                            </w:pPr>
                          </w:p>
                        </w:txbxContent>
                      </wps:txbx>
                      <wps:bodyPr rot="0" vert="horz" wrap="square" lIns="91440" tIns="45720" rIns="91440" bIns="45720" anchor="t" anchorCtr="0" upright="1">
                        <a:noAutofit/>
                      </wps:bodyPr>
                    </wps:wsp>
                  </a:graphicData>
                </a:graphic>
              </wp:anchor>
            </w:drawing>
          </mc:Choice>
          <mc:Fallback>
            <w:pict>
              <v:rect w14:anchorId="5589567C" id="1036" o:spid="_x0000_s1027" style="position:absolute;margin-left:234.35pt;margin-top:7.8pt;width:49.75pt;height:20.6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" filled="f" strokecolor="red" strokeweight="1pt">
                <v:textbox>
                  <w:txbxContent>
                    <w:p w:rsidR="00EB4BA8" w:rsidRDefault="00EB4BA8" w:rsidP="001F5934">
                      <w:pPr>
                        <w:ind w:firstLine="420"/>
                      </w:pPr>
                    </w:p>
                  </w:txbxContent>
                </v:textbox>
              </v:rect>
            </w:pict>
          </mc:Fallback>
        </mc:AlternateContent>
      </w:r>
    </w:p>
    <w:p w:rsidR="001F5934" w:rsidRDefault="0006759B" w:rsidP="001F5934">
      <w:pPr>
        <w:ind w:firstLineChars="0" w:firstLine="0"/>
        <w:rPr>
          <w:rFonts w:ascii="宋体" w:hAnsi="宋体"/>
          <w:szCs w:val="21"/>
        </w:rPr>
      </w:pPr>
      <w:r>
        <w:rPr>
          <w:noProof/>
          <w:u w:val="single"/>
        </w:rPr>
        <mc:AlternateContent>
          <mc:Choice Requires="wps">
            <w:drawing>
              <wp:anchor distT="0" distB="0" distL="114300" distR="114300" simplePos="0" relativeHeight="251681792" behindDoc="0" locked="0" layoutInCell="1" allowOverlap="1" wp14:anchorId="343C48B1" wp14:editId="07BD7C88">
                <wp:simplePos x="0" y="0"/>
                <wp:positionH relativeFrom="column">
                  <wp:posOffset>571500</wp:posOffset>
                </wp:positionH>
                <wp:positionV relativeFrom="paragraph">
                  <wp:posOffset>5061585</wp:posOffset>
                </wp:positionV>
                <wp:extent cx="1318895" cy="261620"/>
                <wp:effectExtent l="0" t="0" r="14605" b="24130"/>
                <wp:wrapNone/>
                <wp:docPr id="21" name="10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18895" cy="261620"/>
                        </a:xfrm>
                        <a:prstGeom prst="rect">
                          <a:avLst/>
                        </a:prstGeom>
                        <a:solidFill>
                          <a:srgbClr val="FFFFFF"/>
                        </a:solidFill>
                        <a:ln w="12700">
                          <a:solidFill>
                            <a:srgbClr val="FFFFFF"/>
                          </a:solidFill>
                          <a:miter lim="800000"/>
                        </a:ln>
                      </wps:spPr>
                      <wps:txbx>
                        <w:txbxContent>
                          <w:p w:rsidR="00EB4BA8" w:rsidRDefault="00EB4BA8" w:rsidP="00EB4BA8">
                            <w:pPr>
                              <w:pStyle w:val="afd"/>
                              <w:spacing w:line="0" w:lineRule="atLeast"/>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ect w14:anchorId="343C48B1" id="1052" o:spid="_x0000_s1028" style="position:absolute;left:0;text-align:left;margin-left:45pt;margin-top:398.55pt;width:103.85pt;height:20.6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" strokecolor="white" strokeweight="1pt">
                <v:textbox>
                  <w:txbxContent>
                    <w:p w:rsidR="00EB4BA8" w:rsidRDefault="00EB4BA8" w:rsidP="00EB4BA8">
                      <w:pPr>
                        <w:pStyle w:val="afd"/>
                        <w:spacing w:line="0" w:lineRule="atLeast"/>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v:textbox>
              </v:rect>
            </w:pict>
          </mc:Fallback>
        </mc:AlternateContent>
      </w:r>
      <w:r>
        <w:rPr>
          <w:noProof/>
          <w:u w:val="single"/>
        </w:rPr>
        <w:drawing>
          <wp:anchor distT="0" distB="0" distL="114300" distR="114300" simplePos="0" relativeHeight="251661312" behindDoc="0" locked="0" layoutInCell="1" allowOverlap="1" wp14:anchorId="75B474DF" wp14:editId="26F489E5">
            <wp:simplePos x="0" y="0"/>
            <wp:positionH relativeFrom="column">
              <wp:posOffset>102235</wp:posOffset>
            </wp:positionH>
            <wp:positionV relativeFrom="paragraph">
              <wp:posOffset>4082415</wp:posOffset>
            </wp:positionV>
            <wp:extent cx="3925570" cy="2253615"/>
            <wp:effectExtent l="19050" t="19050" r="17780" b="13335"/>
            <wp:wrapNone/>
            <wp:docPr id="4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3925570" cy="2253615"/>
                    </a:xfrm>
                    <a:prstGeom prst="rect">
                      <a:avLst/>
                    </a:prstGeom>
                    <a:noFill/>
                    <a:ln w="9525">
                      <a:solidFill>
                        <a:srgbClr val="7F7F7F"/>
                      </a:solidFill>
                      <a:miter lim="200000"/>
                      <a:headEnd/>
                      <a:tailEnd/>
                    </a:ln>
                  </pic:spPr>
                </pic:pic>
              </a:graphicData>
            </a:graphic>
          </wp:anchor>
        </w:drawing>
      </w:r>
      <w:r w:rsidR="00055407">
        <w:rPr>
          <w:noProof/>
          <w:u w:val="single"/>
        </w:rPr>
        <mc:AlternateContent>
          <mc:Choice Requires="wpg">
            <w:drawing>
              <wp:anchor distT="0" distB="0" distL="114300" distR="114300" simplePos="0" relativeHeight="251682816" behindDoc="0" locked="0" layoutInCell="1" allowOverlap="1" wp14:anchorId="0E5AEBD6" wp14:editId="51163BD2">
                <wp:simplePos x="0" y="0"/>
                <wp:positionH relativeFrom="column">
                  <wp:posOffset>2750185</wp:posOffset>
                </wp:positionH>
                <wp:positionV relativeFrom="paragraph">
                  <wp:posOffset>442595</wp:posOffset>
                </wp:positionV>
                <wp:extent cx="2549525" cy="3667125"/>
                <wp:effectExtent l="0" t="19050" r="22225" b="28575"/>
                <wp:wrapNone/>
                <wp:docPr id="15" name="1053"/>
                <wp:cNvGraphicFramePr/>
                <a:graphic xmlns:a="http://schemas.openxmlformats.org/drawingml/2006/main">
                  <a:graphicData uri="http://schemas.microsoft.com/office/word/2010/wordprocessingGroup">
                    <wpg:wgp>
                      <wpg:cNvGrpSpPr/>
                      <wpg:grpSpPr>
                        <a:xfrm>
                          <a:off x="0" y="0"/>
                          <a:ext cx="2549525" cy="3667125"/>
                          <a:chOff x="2913" y="4284"/>
                          <a:chExt cx="4015" cy="5775"/>
                        </a:xfrm>
                      </wpg:grpSpPr>
                      <pic:pic xmlns:pic="http://schemas.openxmlformats.org/drawingml/2006/picture">
                        <pic:nvPicPr>
                          <pic:cNvPr id="16" name="105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2969" y="4284"/>
                            <a:ext cx="3959" cy="5076"/>
                          </a:xfrm>
                          <a:prstGeom prst="rect">
                            <a:avLst/>
                          </a:prstGeom>
                          <a:noFill/>
                          <a:ln w="9525">
                            <a:solidFill>
                              <a:srgbClr val="7F7F7F"/>
                            </a:solidFill>
                            <a:miter lim="800000"/>
                            <a:headEnd/>
                            <a:tailEnd/>
                          </a:ln>
                        </pic:spPr>
                      </pic:pic>
                      <wps:wsp>
                        <wps:cNvPr id="17" name="1055"/>
                        <wps:cNvSpPr>
                          <a:spLocks noChangeArrowheads="1"/>
                        </wps:cNvSpPr>
                        <wps:spPr bwMode="auto">
                          <a:xfrm>
                            <a:off x="2913" y="9140"/>
                            <a:ext cx="4015" cy="919"/>
                          </a:xfrm>
                          <a:prstGeom prst="rect">
                            <a:avLst/>
                          </a:prstGeom>
                          <a:solidFill>
                            <a:srgbClr val="FFFFFF"/>
                          </a:solidFill>
                          <a:ln w="12700">
                            <a:solidFill>
                              <a:srgbClr val="FF0000"/>
                            </a:solidFill>
                            <a:miter lim="800000"/>
                          </a:ln>
                        </wps:spPr>
                        <wps:txbx>
                          <w:txbxContent>
                            <w:p w:rsidR="00EB4BA8" w:rsidRDefault="00EB4BA8" w:rsidP="001F5934">
                              <w:pPr>
                                <w:pStyle w:val="afd"/>
                                <w:numPr>
                                  <w:ilvl w:val="0"/>
                                  <w:numId w:val="46"/>
                                </w:numPr>
                                <w:spacing w:before="0" w:beforeAutospacing="0" w:after="0" w:afterAutospacing="0" w:line="0" w:lineRule="atLeast"/>
                                <w:ind w:firstLine="400"/>
                                <w:contextualSpacing/>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rsidR="00EB4BA8" w:rsidRDefault="00EB4BA8" w:rsidP="001F5934">
                              <w:pPr>
                                <w:pStyle w:val="afd"/>
                                <w:numPr>
                                  <w:ilvl w:val="0"/>
                                  <w:numId w:val="46"/>
                                </w:numPr>
                                <w:spacing w:before="0" w:beforeAutospacing="0" w:after="0" w:afterAutospacing="0" w:line="0" w:lineRule="atLeast"/>
                                <w:ind w:firstLine="400"/>
                                <w:contextualSpacing/>
                                <w:rPr>
                                  <w:rFonts w:ascii="等线" w:hAnsi="Times New Roman"/>
                                  <w:color w:val="000000"/>
                                  <w:kern w:val="2"/>
                                  <w:sz w:val="21"/>
                                  <w:szCs w:val="21"/>
                                </w:rPr>
                              </w:pP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wps:txbx>
                        <wps:bodyPr rot="0" vert="horz" wrap="square" lIns="91440" tIns="45720" rIns="91440" bIns="45720" anchor="t" anchorCtr="0" upright="1">
                          <a:noAutofit/>
                        </wps:bodyPr>
                      </wps:wsp>
                      <wps:wsp>
                        <wps:cNvPr id="18" name="1056"/>
                        <wps:cNvSpPr>
                          <a:spLocks noChangeArrowheads="1"/>
                        </wps:cNvSpPr>
                        <wps:spPr bwMode="auto">
                          <a:xfrm>
                            <a:off x="3186" y="7354"/>
                            <a:ext cx="3004" cy="805"/>
                          </a:xfrm>
                          <a:prstGeom prst="rect">
                            <a:avLst/>
                          </a:prstGeom>
                          <a:noFill/>
                          <a:ln w="12700">
                            <a:solidFill>
                              <a:srgbClr val="FF0000"/>
                            </a:solidFill>
                            <a:miter lim="800000"/>
                          </a:ln>
                        </wps:spPr>
                        <wps:bodyPr rot="0" vert="horz" wrap="square" lIns="91440" tIns="45720" rIns="91440" bIns="45720" anchor="t" anchorCtr="0" upright="1">
                          <a:noAutofit/>
                        </wps:bodyPr>
                      </wps:wsp>
                      <wps:wsp>
                        <wps:cNvPr id="19" name="1057"/>
                        <wps:cNvCnPr>
                          <a:cxnSpLocks noChangeShapeType="1"/>
                        </wps:cNvCnPr>
                        <wps:spPr bwMode="auto">
                          <a:xfrm rot="16200000" flipV="1">
                            <a:off x="4481" y="8325"/>
                            <a:ext cx="980" cy="609"/>
                          </a:xfrm>
                          <a:prstGeom prst="bentConnector3">
                            <a:avLst>
                              <a:gd name="adj1" fmla="val 50000"/>
                            </a:avLst>
                          </a:prstGeom>
                          <a:noFill/>
                          <a:ln w="12700">
                            <a:solidFill>
                              <a:srgbClr val="FF0000"/>
                            </a:solidFill>
                            <a:miter lim="800000"/>
                            <a:tailEnd type="triangle" w="med" len="med"/>
                          </a:ln>
                        </wps:spPr>
                        <wps:bodyPr/>
                      </wps:wsp>
                    </wpg:wgp>
                  </a:graphicData>
                </a:graphic>
                <wp14:sizeRelH relativeFrom="margin">
                  <wp14:pctWidth>0</wp14:pctWidth>
                </wp14:sizeRelH>
                <wp14:sizeRelV relativeFrom="margin">
                  <wp14:pctHeight>0</wp14:pctHeight>
                </wp14:sizeRelV>
              </wp:anchor>
            </w:drawing>
          </mc:Choice>
          <mc:Fallback>
            <w:pict>
              <v:group w14:anchorId="0E5AEBD6" id="1053" o:spid="_x0000_s1029" style="position:absolute;left:0;text-align:left;margin-left:216.55pt;margin-top:34.85pt;width:200.75pt;height:288.75pt;z-index:251682816;mso-width-relative:margin;mso-height-relative:margin" coordorigin="2913,4284" coordsize="4015,57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1054" o:spid="_x0000_s1030" type="#_x0000_t75" style="position:absolute;left:2969;top:4284;width:3959;height:50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" stroked="t" strokecolor="#7f7f7f">
                  <v:imagedata r:id="rId12" o:title=""/>
                </v:shape>
                <v:rect id="1055" o:spid="_x0000_s1031" style="position:absolute;left:2913;top:9140;width:4015;height:9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" strokecolor="red" strokeweight="1pt">
                  <v:textbox>
                    <w:txbxContent>
                      <w:p w:rsidR="00EB4BA8" w:rsidRDefault="00EB4BA8" w:rsidP="001F5934">
                        <w:pPr>
                          <w:pStyle w:val="afd"/>
                          <w:numPr>
                            <w:ilvl w:val="0"/>
                            <w:numId w:val="46"/>
                          </w:numPr>
                          <w:spacing w:before="0" w:beforeAutospacing="0" w:after="0" w:afterAutospacing="0" w:line="0" w:lineRule="atLeast"/>
                          <w:ind w:firstLine="400"/>
                          <w:contextualSpacing/>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rsidR="00EB4BA8" w:rsidRDefault="00EB4BA8" w:rsidP="001F5934">
                        <w:pPr>
                          <w:pStyle w:val="afd"/>
                          <w:numPr>
                            <w:ilvl w:val="0"/>
                            <w:numId w:val="46"/>
                          </w:numPr>
                          <w:spacing w:before="0" w:beforeAutospacing="0" w:after="0" w:afterAutospacing="0" w:line="0" w:lineRule="atLeast"/>
                          <w:ind w:firstLine="400"/>
                          <w:contextualSpacing/>
                          <w:rPr>
                            <w:rFonts w:ascii="等线" w:hAnsi="Times New Roman"/>
                            <w:color w:val="000000"/>
                            <w:kern w:val="2"/>
                            <w:sz w:val="21"/>
                            <w:szCs w:val="21"/>
                          </w:rPr>
                        </w:pP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v:textbox>
                </v:rect>
                <v:rect id="1056" o:spid="_x0000_s1032" style="position:absolute;left:3186;top:7354;width:3004;height:8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" filled="f" strokecolor="red" strokeweight="1p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1057" o:spid="_x0000_s1033" type="#_x0000_t34" style="position:absolute;left:4481;top:8325;width:980;height:609;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" strokecolor="red" strokeweight="1pt">
                  <v:stroke endarrow="block"/>
                </v:shape>
              </v:group>
            </w:pict>
          </mc:Fallback>
        </mc:AlternateContent>
      </w:r>
      <w:r w:rsidR="00055407">
        <w:rPr>
          <w:noProof/>
          <w:u w:val="single"/>
        </w:rPr>
        <mc:AlternateContent>
          <mc:Choice Requires="wpg">
            <w:drawing>
              <wp:anchor distT="0" distB="0" distL="114300" distR="114300" simplePos="0" relativeHeight="251665408" behindDoc="0" locked="0" layoutInCell="1" allowOverlap="1" wp14:anchorId="1C3736D2" wp14:editId="0D3ECDAA">
                <wp:simplePos x="0" y="0"/>
                <wp:positionH relativeFrom="column">
                  <wp:posOffset>57150</wp:posOffset>
                </wp:positionH>
                <wp:positionV relativeFrom="paragraph">
                  <wp:posOffset>463550</wp:posOffset>
                </wp:positionV>
                <wp:extent cx="2480945" cy="3527425"/>
                <wp:effectExtent l="19050" t="19050" r="14605" b="15875"/>
                <wp:wrapNone/>
                <wp:docPr id="37" name="1029"/>
                <wp:cNvGraphicFramePr/>
                <a:graphic xmlns:a="http://schemas.openxmlformats.org/drawingml/2006/main">
                  <a:graphicData uri="http://schemas.microsoft.com/office/word/2010/wordprocessingGroup">
                    <wpg:wgp>
                      <wpg:cNvGrpSpPr/>
                      <wpg:grpSpPr>
                        <a:xfrm>
                          <a:off x="0" y="0"/>
                          <a:ext cx="2480945" cy="3527425"/>
                          <a:chOff x="2930" y="4310"/>
                          <a:chExt cx="3907" cy="5555"/>
                        </a:xfrm>
                      </wpg:grpSpPr>
                      <pic:pic xmlns:pic="http://schemas.openxmlformats.org/drawingml/2006/picture">
                        <pic:nvPicPr>
                          <pic:cNvPr id="38" name="103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2930" y="4310"/>
                            <a:ext cx="3907" cy="5055"/>
                          </a:xfrm>
                          <a:prstGeom prst="rect">
                            <a:avLst/>
                          </a:prstGeom>
                          <a:noFill/>
                          <a:ln w="9525">
                            <a:solidFill>
                              <a:srgbClr val="7F7F7F"/>
                            </a:solidFill>
                            <a:miter lim="800000"/>
                            <a:headEnd/>
                            <a:tailEnd/>
                          </a:ln>
                        </pic:spPr>
                      </pic:pic>
                      <wps:wsp>
                        <wps:cNvPr id="39" name="1031"/>
                        <wps:cNvSpPr>
                          <a:spLocks noChangeArrowheads="1"/>
                        </wps:cNvSpPr>
                        <wps:spPr bwMode="auto">
                          <a:xfrm>
                            <a:off x="4619" y="8272"/>
                            <a:ext cx="1549" cy="283"/>
                          </a:xfrm>
                          <a:prstGeom prst="rect">
                            <a:avLst/>
                          </a:prstGeom>
                          <a:solidFill>
                            <a:srgbClr val="FFFFFF"/>
                          </a:solidFill>
                          <a:ln w="9525">
                            <a:solidFill>
                              <a:srgbClr val="000000"/>
                            </a:solidFill>
                            <a:miter lim="800000"/>
                          </a:ln>
                        </wps:spPr>
                        <wps:txbx>
                          <w:txbxContent>
                            <w:p w:rsidR="00EB4BA8" w:rsidRDefault="00EB4BA8" w:rsidP="001F5934">
                              <w:pPr>
                                <w:pStyle w:val="afd"/>
                                <w:spacing w:after="0"/>
                                <w:ind w:firstLine="320"/>
                                <w:jc w:val="both"/>
                              </w:pPr>
                              <w:r>
                                <w:rPr>
                                  <w:rFonts w:ascii="等线" w:eastAsia="等线" w:hAnsi="Times New Roman"/>
                                  <w:color w:val="000000"/>
                                  <w:kern w:val="2"/>
                                  <w:sz w:val="16"/>
                                  <w:szCs w:val="16"/>
                                </w:rPr>
                                <w:t>ABC公司</w:t>
                              </w:r>
                            </w:p>
                          </w:txbxContent>
                        </wps:txbx>
                        <wps:bodyPr rot="0" vert="horz" wrap="square" lIns="0" tIns="0" rIns="0" bIns="0" anchor="t" anchorCtr="0" upright="1">
                          <a:noAutofit/>
                        </wps:bodyPr>
                      </wps:wsp>
                      <wps:wsp>
                        <wps:cNvPr id="40" name="1032"/>
                        <wps:cNvSpPr>
                          <a:spLocks noChangeArrowheads="1"/>
                        </wps:cNvSpPr>
                        <wps:spPr bwMode="auto">
                          <a:xfrm>
                            <a:off x="3314" y="9142"/>
                            <a:ext cx="2825" cy="723"/>
                          </a:xfrm>
                          <a:prstGeom prst="rect">
                            <a:avLst/>
                          </a:prstGeom>
                          <a:solidFill>
                            <a:srgbClr val="FFFFFF"/>
                          </a:solidFill>
                          <a:ln w="12700">
                            <a:solidFill>
                              <a:srgbClr val="FF0000"/>
                            </a:solidFill>
                            <a:miter lim="800000"/>
                          </a:ln>
                        </wps:spPr>
                        <wps:txbx>
                          <w:txbxContent>
                            <w:p w:rsidR="00EB4BA8" w:rsidRDefault="00EB4BA8" w:rsidP="001F5934">
                              <w:pPr>
                                <w:pStyle w:val="afd"/>
                                <w:spacing w:before="0" w:beforeAutospacing="0" w:after="0" w:afterAutospacing="0" w:line="0" w:lineRule="atLeast"/>
                                <w:ind w:firstLine="420"/>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wps:txbx>
                        <wps:bodyPr rot="0" vert="horz" wrap="square" lIns="91440" tIns="45720" rIns="91440" bIns="45720" anchor="t" anchorCtr="0" upright="1">
                          <a:noAutofit/>
                        </wps:bodyPr>
                      </wps:wsp>
                      <wps:wsp>
                        <wps:cNvPr id="41" name="1033"/>
                        <wps:cNvSpPr>
                          <a:spLocks noChangeArrowheads="1"/>
                        </wps:cNvSpPr>
                        <wps:spPr bwMode="auto">
                          <a:xfrm>
                            <a:off x="4587" y="8817"/>
                            <a:ext cx="1454" cy="75"/>
                          </a:xfrm>
                          <a:prstGeom prst="rect">
                            <a:avLst/>
                          </a:prstGeom>
                          <a:solidFill>
                            <a:srgbClr val="FFFFFF"/>
                          </a:solidFill>
                          <a:ln w="12700">
                            <a:solidFill>
                              <a:srgbClr val="FFFFFF"/>
                            </a:solidFill>
                            <a:miter lim="800000"/>
                          </a:ln>
                        </wps:spPr>
                        <wps:bodyPr rot="0" vert="horz" wrap="square" lIns="91440" tIns="45720" rIns="91440" bIns="45720" anchor="t" anchorCtr="0" upright="1">
                          <a:noAutofit/>
                        </wps:bodyPr>
                      </wps:wsp>
                      <wps:wsp>
                        <wps:cNvPr id="42" name="1035"/>
                        <wps:cNvCnPr>
                          <a:cxnSpLocks noChangeShapeType="1"/>
                        </wps:cNvCnPr>
                        <wps:spPr bwMode="auto">
                          <a:xfrm rot="5400000" flipH="1" flipV="1">
                            <a:off x="4874" y="8597"/>
                            <a:ext cx="357" cy="692"/>
                          </a:xfrm>
                          <a:prstGeom prst="bentConnector3">
                            <a:avLst>
                              <a:gd name="adj1" fmla="val 50000"/>
                            </a:avLst>
                          </a:prstGeom>
                          <a:noFill/>
                          <a:ln w="12700">
                            <a:solidFill>
                              <a:srgbClr val="FF0000"/>
                            </a:solidFill>
                            <a:miter lim="800000"/>
                            <a:tailEnd type="triangle" w="med" len="med"/>
                          </a:ln>
                        </wps:spPr>
                        <wps:bodyPr/>
                      </wps:wsp>
                    </wpg:wgp>
                  </a:graphicData>
                </a:graphic>
              </wp:anchor>
            </w:drawing>
          </mc:Choice>
          <mc:Fallback>
            <w:pict>
              <v:group w14:anchorId="1C3736D2" id="1029" o:spid="_x0000_s1034" style="position:absolute;left:0;text-align:left;margin-left:4.5pt;margin-top:36.5pt;width:195.35pt;height:277.75pt;z-index:251665408" coordorigin="2930,4310" coordsize="3907,55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">
                <v:shape id="1030" o:spid="_x0000_s1035" type="#_x0000_t75" style="position:absolute;left:2930;top:4310;width:3907;height:50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" stroked="t" strokecolor="#7f7f7f">
                  <v:imagedata r:id="rId14" o:title=""/>
                </v:shape>
                <v:rect id="1031" o:spid="_x0000_s1036" style="position:absolute;left:4619;top:8272;width:1549;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">
                  <v:textbox inset="0,0,0,0">
                    <w:txbxContent>
                      <w:p w:rsidR="00EB4BA8" w:rsidRDefault="00EB4BA8" w:rsidP="001F5934">
                        <w:pPr>
                          <w:pStyle w:val="afd"/>
                          <w:spacing w:after="0"/>
                          <w:ind w:firstLine="320"/>
                          <w:jc w:val="both"/>
                        </w:pPr>
                        <w:r>
                          <w:rPr>
                            <w:rFonts w:ascii="等线" w:eastAsia="等线" w:hAnsi="Times New Roman"/>
                            <w:color w:val="000000"/>
                            <w:kern w:val="2"/>
                            <w:sz w:val="16"/>
                            <w:szCs w:val="16"/>
                          </w:rPr>
                          <w:t>ABC公司</w:t>
                        </w:r>
                      </w:p>
                    </w:txbxContent>
                  </v:textbox>
                </v:rect>
                <v:rect id="1032" o:spid="_x0000_s1037" style="position:absolute;left:3314;top:9142;width:2825;height:7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" strokecolor="red" strokeweight="1pt">
                  <v:textbox>
                    <w:txbxContent>
                      <w:p w:rsidR="00EB4BA8" w:rsidRDefault="00EB4BA8" w:rsidP="001F5934">
                        <w:pPr>
                          <w:pStyle w:val="afd"/>
                          <w:spacing w:before="0" w:beforeAutospacing="0" w:after="0" w:afterAutospacing="0" w:line="0" w:lineRule="atLeast"/>
                          <w:ind w:firstLine="420"/>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v:textbox>
                </v:rect>
                <v:rect id="1033" o:spid="_x0000_s1038" style="position:absolute;left:4587;top:8817;width:1454;height: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" strokecolor="white" strokeweight="1pt"/>
                <v:shape id="1035" o:spid="_x0000_s1039" type="#_x0000_t34" style="position:absolute;left:4874;top:8597;width:357;height:692;rotation:9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" strokecolor="red" strokeweight="1pt">
                  <v:stroke endarrow="block"/>
                </v:shape>
              </v:group>
            </w:pict>
          </mc:Fallback>
        </mc:AlternateContent>
      </w:r>
      <w:r w:rsidR="00EB4BA8">
        <w:rPr>
          <w:noProof/>
          <w:u w:val="single"/>
        </w:rPr>
        <mc:AlternateContent>
          <mc:Choice Requires="wps">
            <w:drawing>
              <wp:anchor distT="0" distB="0" distL="114300" distR="114300" simplePos="0" relativeHeight="251680768" behindDoc="0" locked="0" layoutInCell="1" allowOverlap="1" wp14:anchorId="58A4C219" wp14:editId="43B72C8C">
                <wp:simplePos x="0" y="0"/>
                <wp:positionH relativeFrom="column">
                  <wp:posOffset>4116705</wp:posOffset>
                </wp:positionH>
                <wp:positionV relativeFrom="paragraph">
                  <wp:posOffset>4921885</wp:posOffset>
                </wp:positionV>
                <wp:extent cx="1929765" cy="315595"/>
                <wp:effectExtent l="8255" t="13335" r="14605" b="13970"/>
                <wp:wrapNone/>
                <wp:docPr id="33" name="10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9765" cy="315595"/>
                        </a:xfrm>
                        <a:prstGeom prst="rect">
                          <a:avLst/>
                        </a:prstGeom>
                        <a:noFill/>
                        <a:ln w="12700">
                          <a:solidFill>
                            <a:srgbClr val="FF0000"/>
                          </a:solidFill>
                          <a:miter lim="800000"/>
                        </a:ln>
                      </wps:spPr>
                      <wps:txbx>
                        <w:txbxContent>
                          <w:p w:rsidR="00EB4BA8" w:rsidRDefault="00EB4BA8" w:rsidP="00EB4BA8">
                            <w:pPr>
                              <w:pStyle w:val="afd"/>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100万</w:t>
                            </w:r>
                          </w:p>
                          <w:p w:rsidR="00EB4BA8" w:rsidRDefault="00EB4BA8" w:rsidP="001F5934">
                            <w:pPr>
                              <w:pStyle w:val="afd"/>
                              <w:spacing w:after="0"/>
                              <w:ind w:firstLine="480"/>
                              <w:jc w:val="both"/>
                            </w:pPr>
                            <w:r>
                              <w:rPr>
                                <w:color w:val="000000"/>
                                <w:kern w:val="24"/>
                                <w:sz w:val="24"/>
                                <w:szCs w:val="24"/>
                              </w:rPr>
                              <w:t>在有效营业期限内</w:t>
                            </w:r>
                          </w:p>
                        </w:txbxContent>
                      </wps:txbx>
                      <wps:bodyPr rot="0" vert="horz" wrap="square" lIns="91440" tIns="45720" rIns="91440" bIns="45720" anchor="t" anchorCtr="0" upright="1">
                        <a:noAutofit/>
                      </wps:bodyPr>
                    </wps:wsp>
                  </a:graphicData>
                </a:graphic>
              </wp:anchor>
            </w:drawing>
          </mc:Choice>
          <mc:Fallback>
            <w:pict>
              <v:rect w14:anchorId="58A4C219" id="1051" o:spid="_x0000_s1040" style="position:absolute;left:0;text-align:left;margin-left:324.15pt;margin-top:387.55pt;width:151.95pt;height:24.8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" filled="f" strokecolor="red" strokeweight="1pt">
                <v:textbox>
                  <w:txbxContent>
                    <w:p w:rsidR="00EB4BA8" w:rsidRDefault="00EB4BA8" w:rsidP="00EB4BA8">
                      <w:pPr>
                        <w:pStyle w:val="afd"/>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100万</w:t>
                      </w:r>
                    </w:p>
                    <w:p w:rsidR="00EB4BA8" w:rsidRDefault="00EB4BA8" w:rsidP="001F5934">
                      <w:pPr>
                        <w:pStyle w:val="afd"/>
                        <w:spacing w:after="0"/>
                        <w:ind w:firstLine="480"/>
                        <w:jc w:val="both"/>
                      </w:pPr>
                      <w:r>
                        <w:rPr>
                          <w:color w:val="000000"/>
                          <w:kern w:val="24"/>
                          <w:sz w:val="24"/>
                          <w:szCs w:val="24"/>
                        </w:rPr>
                        <w:t>在有效营业期限内</w:t>
                      </w:r>
                    </w:p>
                  </w:txbxContent>
                </v:textbox>
              </v:rect>
            </w:pict>
          </mc:Fallback>
        </mc:AlternateContent>
      </w:r>
      <w:r w:rsidR="001F5934">
        <w:rPr>
          <w:noProof/>
          <w:u w:val="single"/>
        </w:rPr>
        <mc:AlternateContent>
          <mc:Choice Requires="wps">
            <w:drawing>
              <wp:anchor distT="0" distB="0" distL="114300" distR="114300" simplePos="0" relativeHeight="251689984" behindDoc="0" locked="0" layoutInCell="1" allowOverlap="1" wp14:anchorId="6534CD2D" wp14:editId="35B01AC7">
                <wp:simplePos x="0" y="0"/>
                <wp:positionH relativeFrom="column">
                  <wp:posOffset>2522220</wp:posOffset>
                </wp:positionH>
                <wp:positionV relativeFrom="paragraph">
                  <wp:posOffset>5304155</wp:posOffset>
                </wp:positionV>
                <wp:extent cx="1033145" cy="213995"/>
                <wp:effectExtent l="12700" t="13335" r="11430" b="10795"/>
                <wp:wrapNone/>
                <wp:docPr id="32" name="10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12700">
                          <a:solidFill>
                            <a:srgbClr val="FFFFFF"/>
                          </a:solidFill>
                          <a:miter lim="800000"/>
                        </a:ln>
                      </wps:spPr>
                      <wps:bodyPr rot="0" vert="horz" wrap="square" lIns="91440" tIns="45720" rIns="91440" bIns="45720" anchor="t" anchorCtr="0" upright="1">
                        <a:noAutofit/>
                      </wps:bodyPr>
                    </wps:wsp>
                  </a:graphicData>
                </a:graphic>
              </wp:anchor>
            </w:drawing>
          </mc:Choice>
          <mc:Fallback>
            <w:pict>
              <v:rect w14:anchorId="329B5BB0" id="1049" o:spid="_x0000_s1026" style="position:absolute;left:0;text-align:left;margin-left:198.6pt;margin-top:417.65pt;width:81.35pt;height:16.85pt;z-index:251689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" strokecolor="white" strokeweight="1pt"/>
            </w:pict>
          </mc:Fallback>
        </mc:AlternateContent>
      </w:r>
      <w:r w:rsidR="001F5934">
        <w:rPr>
          <w:noProof/>
          <w:u w:val="single"/>
        </w:rPr>
        <mc:AlternateContent>
          <mc:Choice Requires="wps">
            <w:drawing>
              <wp:anchor distT="0" distB="0" distL="114300" distR="114300" simplePos="0" relativeHeight="251678720" behindDoc="0" locked="0" layoutInCell="1" allowOverlap="1" wp14:anchorId="40001F8E" wp14:editId="5FC76D91">
                <wp:simplePos x="0" y="0"/>
                <wp:positionH relativeFrom="column">
                  <wp:posOffset>2439670</wp:posOffset>
                </wp:positionH>
                <wp:positionV relativeFrom="paragraph">
                  <wp:posOffset>5041900</wp:posOffset>
                </wp:positionV>
                <wp:extent cx="1033145" cy="213995"/>
                <wp:effectExtent l="6350" t="8255" r="8255" b="6350"/>
                <wp:wrapNone/>
                <wp:docPr id="31" name="10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12700">
                          <a:solidFill>
                            <a:srgbClr val="FFFFFF"/>
                          </a:solidFill>
                          <a:miter lim="800000"/>
                        </a:ln>
                      </wps:spPr>
                      <wps:bodyPr rot="0" vert="horz" wrap="square" lIns="91440" tIns="45720" rIns="91440" bIns="45720" anchor="t" anchorCtr="0" upright="1">
                        <a:noAutofit/>
                      </wps:bodyPr>
                    </wps:wsp>
                  </a:graphicData>
                </a:graphic>
              </wp:anchor>
            </w:drawing>
          </mc:Choice>
          <mc:Fallback>
            <w:pict>
              <v:rect w14:anchorId="6D6F4B8B" id="1049" o:spid="_x0000_s1026" style="position:absolute;left:0;text-align:left;margin-left:192.1pt;margin-top:397pt;width:81.35pt;height:16.8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" strokecolor="white" strokeweight="1pt"/>
            </w:pict>
          </mc:Fallback>
        </mc:AlternateContent>
      </w:r>
      <w:r w:rsidR="001F5934">
        <w:rPr>
          <w:noProof/>
          <w:u w:val="single"/>
        </w:rPr>
        <mc:AlternateContent>
          <mc:Choice Requires="wps">
            <w:drawing>
              <wp:anchor distT="0" distB="0" distL="114300" distR="114300" simplePos="0" relativeHeight="251677696" behindDoc="0" locked="0" layoutInCell="1" allowOverlap="1" wp14:anchorId="00C32B7F" wp14:editId="5A68561E">
                <wp:simplePos x="0" y="0"/>
                <wp:positionH relativeFrom="column">
                  <wp:posOffset>2456180</wp:posOffset>
                </wp:positionH>
                <wp:positionV relativeFrom="paragraph">
                  <wp:posOffset>4672330</wp:posOffset>
                </wp:positionV>
                <wp:extent cx="1033145" cy="213995"/>
                <wp:effectExtent l="13335" t="10160" r="10795" b="13970"/>
                <wp:wrapNone/>
                <wp:docPr id="30" name="10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12700">
                          <a:solidFill>
                            <a:srgbClr val="FFFFFF"/>
                          </a:solidFill>
                          <a:miter lim="800000"/>
                        </a:ln>
                      </wps:spPr>
                      <wps:bodyPr rot="0" vert="horz" wrap="square" lIns="91440" tIns="45720" rIns="91440" bIns="45720" anchor="t" anchorCtr="0" upright="1">
                        <a:noAutofit/>
                      </wps:bodyPr>
                    </wps:wsp>
                  </a:graphicData>
                </a:graphic>
              </wp:anchor>
            </w:drawing>
          </mc:Choice>
          <mc:Fallback>
            <w:pict>
              <v:rect w14:anchorId="4851FA69" id="1048" o:spid="_x0000_s1026" style="position:absolute;left:0;text-align:left;margin-left:193.4pt;margin-top:367.9pt;width:81.35pt;height:16.8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" strokecolor="white" strokeweight="1pt"/>
            </w:pict>
          </mc:Fallback>
        </mc:AlternateContent>
      </w:r>
      <w:r w:rsidR="001F5934">
        <w:rPr>
          <w:noProof/>
          <w:u w:val="single"/>
        </w:rPr>
        <mc:AlternateContent>
          <mc:Choice Requires="wps">
            <w:drawing>
              <wp:anchor distT="0" distB="0" distL="114300" distR="114300" simplePos="0" relativeHeight="251676672" behindDoc="0" locked="0" layoutInCell="1" allowOverlap="1" wp14:anchorId="6FBC9277" wp14:editId="304BD52B">
                <wp:simplePos x="0" y="0"/>
                <wp:positionH relativeFrom="column">
                  <wp:posOffset>2559685</wp:posOffset>
                </wp:positionH>
                <wp:positionV relativeFrom="paragraph">
                  <wp:posOffset>4848225</wp:posOffset>
                </wp:positionV>
                <wp:extent cx="1033145" cy="213995"/>
                <wp:effectExtent l="12065" t="14605" r="12065" b="9525"/>
                <wp:wrapNone/>
                <wp:docPr id="29" name="10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12700">
                          <a:solidFill>
                            <a:srgbClr val="FFFFFF"/>
                          </a:solidFill>
                          <a:miter lim="800000"/>
                        </a:ln>
                      </wps:spPr>
                      <wps:bodyPr rot="0" vert="horz" wrap="square" lIns="91440" tIns="45720" rIns="91440" bIns="45720" anchor="t" anchorCtr="0" upright="1">
                        <a:noAutofit/>
                      </wps:bodyPr>
                    </wps:wsp>
                  </a:graphicData>
                </a:graphic>
              </wp:anchor>
            </w:drawing>
          </mc:Choice>
          <mc:Fallback>
            <w:pict>
              <v:rect w14:anchorId="2B544D50" id="1047" o:spid="_x0000_s1026" style="position:absolute;left:0;text-align:left;margin-left:201.55pt;margin-top:381.75pt;width:81.35pt;height:16.85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" strokecolor="white" strokeweight="1pt"/>
            </w:pict>
          </mc:Fallback>
        </mc:AlternateContent>
      </w:r>
      <w:r w:rsidR="001F5934">
        <w:rPr>
          <w:noProof/>
          <w:u w:val="single"/>
        </w:rPr>
        <mc:AlternateContent>
          <mc:Choice Requires="wps">
            <w:drawing>
              <wp:anchor distT="0" distB="0" distL="114300" distR="114300" simplePos="0" relativeHeight="251679744" behindDoc="0" locked="0" layoutInCell="1" allowOverlap="1" wp14:anchorId="683DA8DD" wp14:editId="208402C0">
                <wp:simplePos x="0" y="0"/>
                <wp:positionH relativeFrom="column">
                  <wp:posOffset>2475865</wp:posOffset>
                </wp:positionH>
                <wp:positionV relativeFrom="paragraph">
                  <wp:posOffset>5477510</wp:posOffset>
                </wp:positionV>
                <wp:extent cx="1033145" cy="213995"/>
                <wp:effectExtent l="13970" t="15240" r="10160" b="8890"/>
                <wp:wrapNone/>
                <wp:docPr id="28" name="10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12700">
                          <a:solidFill>
                            <a:srgbClr val="FFFFFF"/>
                          </a:solidFill>
                          <a:miter lim="800000"/>
                        </a:ln>
                      </wps:spPr>
                      <wps:bodyPr rot="0" vert="horz" wrap="square" lIns="91440" tIns="45720" rIns="91440" bIns="45720" anchor="t" anchorCtr="0" upright="1">
                        <a:noAutofit/>
                      </wps:bodyPr>
                    </wps:wsp>
                  </a:graphicData>
                </a:graphic>
              </wp:anchor>
            </w:drawing>
          </mc:Choice>
          <mc:Fallback>
            <w:pict>
              <v:rect w14:anchorId="51E792FC" id="1050" o:spid="_x0000_s1026" style="position:absolute;left:0;text-align:left;margin-left:194.95pt;margin-top:431.3pt;width:81.35pt;height:16.85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" strokecolor="white" strokeweight="1pt"/>
            </w:pict>
          </mc:Fallback>
        </mc:AlternateContent>
      </w:r>
      <w:r w:rsidR="001F5934">
        <w:rPr>
          <w:noProof/>
          <w:u w:val="single"/>
        </w:rPr>
        <mc:AlternateContent>
          <mc:Choice Requires="wps">
            <w:drawing>
              <wp:anchor distT="0" distB="0" distL="114300" distR="114300" simplePos="0" relativeHeight="251671552" behindDoc="0" locked="0" layoutInCell="1" allowOverlap="1" wp14:anchorId="036A38C6" wp14:editId="1D10C02D">
                <wp:simplePos x="0" y="0"/>
                <wp:positionH relativeFrom="column">
                  <wp:posOffset>570230</wp:posOffset>
                </wp:positionH>
                <wp:positionV relativeFrom="paragraph">
                  <wp:posOffset>5469255</wp:posOffset>
                </wp:positionV>
                <wp:extent cx="1033145" cy="213995"/>
                <wp:effectExtent l="13335" t="6985" r="10795" b="7620"/>
                <wp:wrapNone/>
                <wp:docPr id="27" name="10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12700">
                          <a:solidFill>
                            <a:srgbClr val="FFFFFF"/>
                          </a:solidFill>
                          <a:miter lim="800000"/>
                        </a:ln>
                      </wps:spPr>
                      <wps:txbx>
                        <w:txbxContent>
                          <w:p w:rsidR="00EB4BA8" w:rsidRDefault="00EB4BA8" w:rsidP="001F5934">
                            <w:pPr>
                              <w:ind w:firstLine="420"/>
                            </w:pPr>
                          </w:p>
                        </w:txbxContent>
                      </wps:txbx>
                      <wps:bodyPr rot="0" vert="horz" wrap="square" lIns="91440" tIns="45720" rIns="91440" bIns="45720" anchor="t" anchorCtr="0" upright="1">
                        <a:noAutofit/>
                      </wps:bodyPr>
                    </wps:wsp>
                  </a:graphicData>
                </a:graphic>
              </wp:anchor>
            </w:drawing>
          </mc:Choice>
          <mc:Fallback>
            <w:pict>
              <v:rect w14:anchorId="036A38C6" id="1042" o:spid="_x0000_s1041" style="position:absolute;left:0;text-align:left;margin-left:44.9pt;margin-top:430.65pt;width:81.35pt;height:16.8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" strokecolor="white" strokeweight="1pt">
                <v:textbox>
                  <w:txbxContent>
                    <w:p w:rsidR="00EB4BA8" w:rsidRDefault="00EB4BA8" w:rsidP="001F5934">
                      <w:pPr>
                        <w:ind w:firstLine="420"/>
                      </w:pPr>
                    </w:p>
                  </w:txbxContent>
                </v:textbox>
              </v:rect>
            </w:pict>
          </mc:Fallback>
        </mc:AlternateContent>
      </w:r>
      <w:r w:rsidR="001F5934">
        <w:rPr>
          <w:noProof/>
          <w:u w:val="single"/>
        </w:rPr>
        <mc:AlternateContent>
          <mc:Choice Requires="wps">
            <w:drawing>
              <wp:anchor distT="0" distB="0" distL="114300" distR="114300" simplePos="0" relativeHeight="251675648" behindDoc="0" locked="0" layoutInCell="1" allowOverlap="1" wp14:anchorId="26A93353" wp14:editId="4422BABD">
                <wp:simplePos x="0" y="0"/>
                <wp:positionH relativeFrom="column">
                  <wp:posOffset>514350</wp:posOffset>
                </wp:positionH>
                <wp:positionV relativeFrom="paragraph">
                  <wp:posOffset>6009005</wp:posOffset>
                </wp:positionV>
                <wp:extent cx="1622425" cy="213995"/>
                <wp:effectExtent l="14605" t="13335" r="10795" b="10795"/>
                <wp:wrapNone/>
                <wp:docPr id="26" name="10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2425" cy="213995"/>
                        </a:xfrm>
                        <a:prstGeom prst="rect">
                          <a:avLst/>
                        </a:prstGeom>
                        <a:solidFill>
                          <a:srgbClr val="FFFFFF"/>
                        </a:solidFill>
                        <a:ln w="12700">
                          <a:solidFill>
                            <a:srgbClr val="FFFFFF"/>
                          </a:solidFill>
                          <a:miter lim="800000"/>
                        </a:ln>
                      </wps:spPr>
                      <wps:txbx>
                        <w:txbxContent>
                          <w:p w:rsidR="00EB4BA8" w:rsidRDefault="00EB4BA8" w:rsidP="001F5934">
                            <w:pPr>
                              <w:ind w:firstLine="420"/>
                            </w:pPr>
                          </w:p>
                        </w:txbxContent>
                      </wps:txbx>
                      <wps:bodyPr rot="0" vert="horz" wrap="square" lIns="91440" tIns="45720" rIns="91440" bIns="45720" anchor="t" anchorCtr="0" upright="1">
                        <a:noAutofit/>
                      </wps:bodyPr>
                    </wps:wsp>
                  </a:graphicData>
                </a:graphic>
              </wp:anchor>
            </w:drawing>
          </mc:Choice>
          <mc:Fallback>
            <w:pict>
              <v:rect w14:anchorId="26A93353" id="1046" o:spid="_x0000_s1042" style="position:absolute;left:0;text-align:left;margin-left:40.5pt;margin-top:473.15pt;width:127.75pt;height:16.85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" strokecolor="white" strokeweight="1pt">
                <v:textbox>
                  <w:txbxContent>
                    <w:p w:rsidR="00EB4BA8" w:rsidRDefault="00EB4BA8" w:rsidP="001F5934">
                      <w:pPr>
                        <w:ind w:firstLine="420"/>
                      </w:pPr>
                    </w:p>
                  </w:txbxContent>
                </v:textbox>
              </v:rect>
            </w:pict>
          </mc:Fallback>
        </mc:AlternateContent>
      </w:r>
      <w:r w:rsidR="001F5934">
        <w:rPr>
          <w:noProof/>
          <w:u w:val="single"/>
        </w:rPr>
        <mc:AlternateContent>
          <mc:Choice Requires="wps">
            <w:drawing>
              <wp:anchor distT="0" distB="0" distL="114300" distR="114300" simplePos="0" relativeHeight="251674624" behindDoc="0" locked="0" layoutInCell="1" allowOverlap="1" wp14:anchorId="0362B85C" wp14:editId="7D4750C6">
                <wp:simplePos x="0" y="0"/>
                <wp:positionH relativeFrom="column">
                  <wp:posOffset>474345</wp:posOffset>
                </wp:positionH>
                <wp:positionV relativeFrom="paragraph">
                  <wp:posOffset>5860415</wp:posOffset>
                </wp:positionV>
                <wp:extent cx="1033145" cy="213995"/>
                <wp:effectExtent l="12700" t="7620" r="11430" b="6985"/>
                <wp:wrapNone/>
                <wp:docPr id="25" name="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12700">
                          <a:solidFill>
                            <a:srgbClr val="FFFFFF"/>
                          </a:solidFill>
                          <a:miter lim="800000"/>
                        </a:ln>
                      </wps:spPr>
                      <wps:txbx>
                        <w:txbxContent>
                          <w:p w:rsidR="00EB4BA8" w:rsidRDefault="00EB4BA8" w:rsidP="001F5934">
                            <w:pPr>
                              <w:ind w:firstLine="420"/>
                            </w:pPr>
                          </w:p>
                        </w:txbxContent>
                      </wps:txbx>
                      <wps:bodyPr rot="0" vert="horz" wrap="square" lIns="91440" tIns="45720" rIns="91440" bIns="45720" anchor="t" anchorCtr="0" upright="1">
                        <a:noAutofit/>
                      </wps:bodyPr>
                    </wps:wsp>
                  </a:graphicData>
                </a:graphic>
              </wp:anchor>
            </w:drawing>
          </mc:Choice>
          <mc:Fallback>
            <w:pict>
              <v:rect w14:anchorId="0362B85C" id="1045" o:spid="_x0000_s1043" style="position:absolute;left:0;text-align:left;margin-left:37.35pt;margin-top:461.45pt;width:81.35pt;height:16.8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" strokecolor="white" strokeweight="1pt">
                <v:textbox>
                  <w:txbxContent>
                    <w:p w:rsidR="00EB4BA8" w:rsidRDefault="00EB4BA8" w:rsidP="001F5934">
                      <w:pPr>
                        <w:ind w:firstLine="420"/>
                      </w:pPr>
                    </w:p>
                  </w:txbxContent>
                </v:textbox>
              </v:rect>
            </w:pict>
          </mc:Fallback>
        </mc:AlternateContent>
      </w:r>
      <w:r w:rsidR="001F5934">
        <w:rPr>
          <w:noProof/>
          <w:u w:val="single"/>
        </w:rPr>
        <mc:AlternateContent>
          <mc:Choice Requires="wps">
            <w:drawing>
              <wp:anchor distT="0" distB="0" distL="114300" distR="114300" simplePos="0" relativeHeight="251673600" behindDoc="0" locked="0" layoutInCell="1" allowOverlap="1" wp14:anchorId="33F2B457" wp14:editId="00FD438D">
                <wp:simplePos x="0" y="0"/>
                <wp:positionH relativeFrom="column">
                  <wp:posOffset>526415</wp:posOffset>
                </wp:positionH>
                <wp:positionV relativeFrom="paragraph">
                  <wp:posOffset>5626735</wp:posOffset>
                </wp:positionV>
                <wp:extent cx="1033145" cy="213995"/>
                <wp:effectExtent l="7620" t="12065" r="6985" b="12065"/>
                <wp:wrapNone/>
                <wp:docPr id="24" name="10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12700">
                          <a:solidFill>
                            <a:srgbClr val="FFFFFF"/>
                          </a:solidFill>
                          <a:miter lim="800000"/>
                        </a:ln>
                      </wps:spPr>
                      <wps:txbx>
                        <w:txbxContent>
                          <w:p w:rsidR="00EB4BA8" w:rsidRDefault="00EB4BA8" w:rsidP="001F5934">
                            <w:pPr>
                              <w:ind w:firstLine="420"/>
                            </w:pPr>
                          </w:p>
                        </w:txbxContent>
                      </wps:txbx>
                      <wps:bodyPr rot="0" vert="horz" wrap="square" lIns="91440" tIns="45720" rIns="91440" bIns="45720" anchor="t" anchorCtr="0" upright="1">
                        <a:noAutofit/>
                      </wps:bodyPr>
                    </wps:wsp>
                  </a:graphicData>
                </a:graphic>
              </wp:anchor>
            </w:drawing>
          </mc:Choice>
          <mc:Fallback>
            <w:pict>
              <v:rect w14:anchorId="33F2B457" id="1044" o:spid="_x0000_s1044" style="position:absolute;left:0;text-align:left;margin-left:41.45pt;margin-top:443.05pt;width:81.35pt;height:16.8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" strokecolor="white" strokeweight="1pt">
                <v:textbox>
                  <w:txbxContent>
                    <w:p w:rsidR="00EB4BA8" w:rsidRDefault="00EB4BA8" w:rsidP="001F5934">
                      <w:pPr>
                        <w:ind w:firstLine="420"/>
                      </w:pPr>
                    </w:p>
                  </w:txbxContent>
                </v:textbox>
              </v:rect>
            </w:pict>
          </mc:Fallback>
        </mc:AlternateContent>
      </w:r>
      <w:r w:rsidR="001F5934">
        <w:rPr>
          <w:noProof/>
          <w:u w:val="single"/>
        </w:rPr>
        <mc:AlternateContent>
          <mc:Choice Requires="wps">
            <w:drawing>
              <wp:anchor distT="0" distB="0" distL="114300" distR="114300" simplePos="0" relativeHeight="251672576" behindDoc="0" locked="0" layoutInCell="1" allowOverlap="1" wp14:anchorId="0F1538D0" wp14:editId="3C314D12">
                <wp:simplePos x="0" y="0"/>
                <wp:positionH relativeFrom="column">
                  <wp:posOffset>674370</wp:posOffset>
                </wp:positionH>
                <wp:positionV relativeFrom="paragraph">
                  <wp:posOffset>5286375</wp:posOffset>
                </wp:positionV>
                <wp:extent cx="1033145" cy="213995"/>
                <wp:effectExtent l="12700" t="14605" r="11430" b="9525"/>
                <wp:wrapNone/>
                <wp:docPr id="23" name="10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12700">
                          <a:solidFill>
                            <a:srgbClr val="FFFFFF"/>
                          </a:solidFill>
                          <a:miter lim="800000"/>
                        </a:ln>
                      </wps:spPr>
                      <wps:txbx>
                        <w:txbxContent>
                          <w:p w:rsidR="00EB4BA8" w:rsidRDefault="00EB4BA8" w:rsidP="001F5934">
                            <w:pPr>
                              <w:ind w:firstLine="420"/>
                            </w:pPr>
                          </w:p>
                        </w:txbxContent>
                      </wps:txbx>
                      <wps:bodyPr rot="0" vert="horz" wrap="square" lIns="91440" tIns="45720" rIns="91440" bIns="45720" anchor="t" anchorCtr="0" upright="1">
                        <a:noAutofit/>
                      </wps:bodyPr>
                    </wps:wsp>
                  </a:graphicData>
                </a:graphic>
              </wp:anchor>
            </w:drawing>
          </mc:Choice>
          <mc:Fallback>
            <w:pict>
              <v:rect w14:anchorId="0F1538D0" id="1043" o:spid="_x0000_s1045" style="position:absolute;left:0;text-align:left;margin-left:53.1pt;margin-top:416.25pt;width:81.35pt;height:16.8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" strokecolor="white" strokeweight="1pt">
                <v:textbox>
                  <w:txbxContent>
                    <w:p w:rsidR="00EB4BA8" w:rsidRDefault="00EB4BA8" w:rsidP="001F5934">
                      <w:pPr>
                        <w:ind w:firstLine="420"/>
                      </w:pPr>
                    </w:p>
                  </w:txbxContent>
                </v:textbox>
              </v:rect>
            </w:pict>
          </mc:Fallback>
        </mc:AlternateContent>
      </w:r>
      <w:r w:rsidR="001F5934">
        <w:rPr>
          <w:noProof/>
          <w:u w:val="single"/>
        </w:rPr>
        <mc:AlternateContent>
          <mc:Choice Requires="wps">
            <w:drawing>
              <wp:anchor distT="0" distB="0" distL="114300" distR="114300" simplePos="0" relativeHeight="251669504" behindDoc="0" locked="0" layoutInCell="1" allowOverlap="1" wp14:anchorId="4A6671C9" wp14:editId="5727FDB1">
                <wp:simplePos x="0" y="0"/>
                <wp:positionH relativeFrom="column">
                  <wp:posOffset>433705</wp:posOffset>
                </wp:positionH>
                <wp:positionV relativeFrom="paragraph">
                  <wp:posOffset>4857750</wp:posOffset>
                </wp:positionV>
                <wp:extent cx="1335405" cy="227965"/>
                <wp:effectExtent l="10160" t="14605" r="6985" b="14605"/>
                <wp:wrapNone/>
                <wp:docPr id="22" name="10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5405" cy="227965"/>
                        </a:xfrm>
                        <a:prstGeom prst="rect">
                          <a:avLst/>
                        </a:prstGeom>
                        <a:solidFill>
                          <a:srgbClr val="FFFFFF"/>
                        </a:solidFill>
                        <a:ln w="12700">
                          <a:solidFill>
                            <a:srgbClr val="FFFFFF"/>
                          </a:solidFill>
                          <a:miter lim="800000"/>
                        </a:ln>
                      </wps:spPr>
                      <wps:txbx>
                        <w:txbxContent>
                          <w:p w:rsidR="00EB4BA8" w:rsidRDefault="00EB4BA8" w:rsidP="001F5934">
                            <w:pPr>
                              <w:ind w:firstLine="420"/>
                            </w:pPr>
                          </w:p>
                        </w:txbxContent>
                      </wps:txbx>
                      <wps:bodyPr rot="0" vert="horz" wrap="square" lIns="91440" tIns="45720" rIns="91440" bIns="45720" anchor="t" anchorCtr="0" upright="1">
                        <a:noAutofit/>
                      </wps:bodyPr>
                    </wps:wsp>
                  </a:graphicData>
                </a:graphic>
              </wp:anchor>
            </w:drawing>
          </mc:Choice>
          <mc:Fallback>
            <w:pict>
              <v:rect w14:anchorId="4A6671C9" id="1040" o:spid="_x0000_s1046" style="position:absolute;left:0;text-align:left;margin-left:34.15pt;margin-top:382.5pt;width:105.15pt;height:17.9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" strokecolor="white" strokeweight="1pt">
                <v:textbox>
                  <w:txbxContent>
                    <w:p w:rsidR="00EB4BA8" w:rsidRDefault="00EB4BA8" w:rsidP="001F5934">
                      <w:pPr>
                        <w:ind w:firstLine="420"/>
                      </w:pPr>
                    </w:p>
                  </w:txbxContent>
                </v:textbox>
              </v:rect>
            </w:pict>
          </mc:Fallback>
        </mc:AlternateContent>
      </w:r>
      <w:r w:rsidR="001F5934">
        <w:rPr>
          <w:noProof/>
          <w:u w:val="single"/>
        </w:rPr>
        <mc:AlternateContent>
          <mc:Choice Requires="wps">
            <w:drawing>
              <wp:anchor distT="0" distB="0" distL="114300" distR="114300" simplePos="0" relativeHeight="251670528" behindDoc="0" locked="0" layoutInCell="1" allowOverlap="1" wp14:anchorId="0B5F12CD" wp14:editId="5960E816">
                <wp:simplePos x="0" y="0"/>
                <wp:positionH relativeFrom="column">
                  <wp:posOffset>878840</wp:posOffset>
                </wp:positionH>
                <wp:positionV relativeFrom="paragraph">
                  <wp:posOffset>4656455</wp:posOffset>
                </wp:positionV>
                <wp:extent cx="1033145" cy="177800"/>
                <wp:effectExtent l="7620" t="13335" r="6985" b="8890"/>
                <wp:wrapNone/>
                <wp:docPr id="20" name="10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177800"/>
                        </a:xfrm>
                        <a:prstGeom prst="rect">
                          <a:avLst/>
                        </a:prstGeom>
                        <a:solidFill>
                          <a:srgbClr val="FFFFFF"/>
                        </a:solidFill>
                        <a:ln w="12700">
                          <a:solidFill>
                            <a:srgbClr val="FFFFFF"/>
                          </a:solidFill>
                          <a:miter lim="800000"/>
                        </a:ln>
                      </wps:spPr>
                      <wps:txbx>
                        <w:txbxContent>
                          <w:p w:rsidR="00EB4BA8" w:rsidRDefault="00EB4BA8" w:rsidP="001F5934">
                            <w:pPr>
                              <w:ind w:firstLine="420"/>
                            </w:pPr>
                          </w:p>
                        </w:txbxContent>
                      </wps:txbx>
                      <wps:bodyPr rot="0" vert="horz" wrap="square" lIns="91440" tIns="45720" rIns="91440" bIns="45720" anchor="t" anchorCtr="0" upright="1">
                        <a:noAutofit/>
                      </wps:bodyPr>
                    </wps:wsp>
                  </a:graphicData>
                </a:graphic>
              </wp:anchor>
            </w:drawing>
          </mc:Choice>
          <mc:Fallback>
            <w:pict>
              <v:rect w14:anchorId="0B5F12CD" id="1041" o:spid="_x0000_s1047" style="position:absolute;left:0;text-align:left;margin-left:69.2pt;margin-top:366.65pt;width:81.35pt;height:14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" strokecolor="white" strokeweight="1pt">
                <v:textbox>
                  <w:txbxContent>
                    <w:p w:rsidR="00EB4BA8" w:rsidRDefault="00EB4BA8" w:rsidP="001F5934">
                      <w:pPr>
                        <w:ind w:firstLine="420"/>
                      </w:pPr>
                    </w:p>
                  </w:txbxContent>
                </v:textbox>
              </v:rect>
            </w:pict>
          </mc:Fallback>
        </mc:AlternateContent>
      </w:r>
      <w:r w:rsidR="001F5934">
        <w:rPr>
          <w:rFonts w:ascii="宋体" w:hAnsi="宋体" w:hint="eastAsia"/>
          <w:b/>
          <w:szCs w:val="21"/>
        </w:rPr>
        <w:br w:type="page"/>
      </w:r>
      <w:r w:rsidR="001F5934">
        <w:rPr>
          <w:rFonts w:ascii="宋体" w:hAnsi="宋体" w:hint="eastAsia"/>
          <w:sz w:val="24"/>
        </w:rPr>
        <w:lastRenderedPageBreak/>
        <w:t>格式</w:t>
      </w:r>
      <w:r w:rsidR="001F5934">
        <w:rPr>
          <w:rFonts w:ascii="宋体" w:hAnsi="宋体"/>
          <w:sz w:val="24"/>
        </w:rPr>
        <w:t>2</w:t>
      </w:r>
      <w:r w:rsidR="001F5934">
        <w:rPr>
          <w:rFonts w:ascii="宋体" w:hAnsi="宋体" w:hint="eastAsia"/>
          <w:sz w:val="24"/>
        </w:rPr>
        <w:t>：廉洁诚信承诺书</w:t>
      </w:r>
    </w:p>
    <w:p w:rsidR="001F5934" w:rsidRDefault="001F5934" w:rsidP="001F5934">
      <w:pPr>
        <w:spacing w:beforeLines="50" w:before="156"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廉洁诚信承诺书</w:t>
      </w:r>
    </w:p>
    <w:p w:rsidR="001F5934" w:rsidRDefault="001F5934" w:rsidP="00EB4BA8">
      <w:pPr>
        <w:widowControl/>
        <w:spacing w:before="0" w:beforeAutospacing="0" w:after="0" w:afterAutospacing="0" w:line="320" w:lineRule="exact"/>
        <w:ind w:firstLineChars="0" w:firstLine="0"/>
        <w:jc w:val="left"/>
        <w:rPr>
          <w:rFonts w:ascii="宋体" w:hAnsi="宋体"/>
          <w:bCs/>
          <w:szCs w:val="21"/>
        </w:rPr>
      </w:pPr>
      <w:r>
        <w:rPr>
          <w:rFonts w:ascii="宋体" w:hAnsi="宋体" w:hint="eastAsia"/>
          <w:bCs/>
          <w:szCs w:val="21"/>
        </w:rPr>
        <w:t>致：珠海市珠港机场管理有限公司：</w:t>
      </w:r>
    </w:p>
    <w:p w:rsidR="001F5934" w:rsidRDefault="001F5934" w:rsidP="00EB4BA8">
      <w:pPr>
        <w:spacing w:before="0" w:beforeAutospacing="0" w:after="0" w:afterAutospacing="0" w:line="320" w:lineRule="exact"/>
        <w:ind w:firstLine="420"/>
        <w:jc w:val="left"/>
        <w:rPr>
          <w:rFonts w:ascii="宋体" w:hAnsi="宋体"/>
          <w:szCs w:val="21"/>
          <w:u w:val="single"/>
        </w:rPr>
      </w:pPr>
      <w:r>
        <w:rPr>
          <w:rFonts w:ascii="宋体" w:hAnsi="宋体" w:hint="eastAsia"/>
          <w:szCs w:val="21"/>
        </w:rPr>
        <w:t>为保障招商工作公平、公开、公正开展，推进廉洁诚信建设，预防商业贿赂和不正当竞争，保障招商中各方的合法权益，我公司在参与珠港机场管理有限公司（以下简称机场公司）</w:t>
      </w:r>
      <w:r>
        <w:rPr>
          <w:rFonts w:ascii="宋体" w:hAnsi="宋体" w:hint="eastAsia"/>
          <w:szCs w:val="21"/>
          <w:u w:val="single"/>
        </w:rPr>
        <w:t xml:space="preserve">   </w:t>
      </w:r>
      <w:r>
        <w:rPr>
          <w:rFonts w:ascii="宋体" w:hAnsi="宋体"/>
          <w:szCs w:val="21"/>
          <w:u w:val="single"/>
        </w:rPr>
        <w:t xml:space="preserve">       </w:t>
      </w:r>
    </w:p>
    <w:p w:rsidR="001F5934" w:rsidRDefault="001F5934" w:rsidP="00EB4BA8">
      <w:pPr>
        <w:spacing w:before="0" w:beforeAutospacing="0" w:after="0" w:afterAutospacing="0" w:line="320" w:lineRule="exact"/>
        <w:ind w:firstLineChars="0" w:firstLine="0"/>
        <w:jc w:val="left"/>
        <w:rPr>
          <w:rFonts w:ascii="宋体" w:hAnsi="宋体"/>
          <w:szCs w:val="21"/>
        </w:rPr>
      </w:pPr>
      <w:r>
        <w:rPr>
          <w:rFonts w:ascii="宋体" w:hAnsi="宋体"/>
          <w:szCs w:val="21"/>
          <w:u w:val="single"/>
        </w:rPr>
        <w:t xml:space="preserve">                             </w:t>
      </w:r>
      <w:r>
        <w:rPr>
          <w:rFonts w:ascii="宋体" w:hAnsi="宋体" w:hint="eastAsia"/>
          <w:szCs w:val="21"/>
          <w:u w:val="single"/>
        </w:rPr>
        <w:t xml:space="preserve"> </w:t>
      </w:r>
      <w:r>
        <w:rPr>
          <w:rFonts w:ascii="宋体" w:hAnsi="宋体" w:hint="eastAsia"/>
          <w:szCs w:val="21"/>
        </w:rPr>
        <w:t>招商工作时自愿做出如下承诺：</w:t>
      </w:r>
    </w:p>
    <w:p w:rsidR="001F5934" w:rsidRDefault="001F5934" w:rsidP="00EB4BA8">
      <w:pPr>
        <w:spacing w:before="0" w:beforeAutospacing="0" w:after="0" w:afterAutospacing="0" w:line="320" w:lineRule="exact"/>
        <w:ind w:left="-2" w:firstLine="420"/>
        <w:rPr>
          <w:rFonts w:ascii="宋体" w:hAnsi="宋体"/>
          <w:szCs w:val="21"/>
        </w:rPr>
      </w:pPr>
      <w:r>
        <w:rPr>
          <w:rFonts w:ascii="宋体" w:hAnsi="宋体" w:hint="eastAsia"/>
          <w:szCs w:val="21"/>
        </w:rPr>
        <w:t>一、严格遵守国家法律法规。坚持廉洁、诚信的原则，恪守商业道德和职业道德规范，不从事并抵制不廉洁、</w:t>
      </w:r>
      <w:proofErr w:type="gramStart"/>
      <w:r>
        <w:rPr>
          <w:rFonts w:ascii="宋体" w:hAnsi="宋体" w:hint="eastAsia"/>
          <w:szCs w:val="21"/>
        </w:rPr>
        <w:t>不</w:t>
      </w:r>
      <w:proofErr w:type="gramEnd"/>
      <w:r>
        <w:rPr>
          <w:rFonts w:ascii="宋体" w:hAnsi="宋体" w:hint="eastAsia"/>
          <w:szCs w:val="21"/>
        </w:rPr>
        <w:t>诚信的行为。</w:t>
      </w:r>
    </w:p>
    <w:p w:rsidR="001F5934" w:rsidRDefault="001F5934" w:rsidP="00EB4BA8">
      <w:pPr>
        <w:spacing w:before="0" w:beforeAutospacing="0" w:after="0" w:afterAutospacing="0" w:line="320" w:lineRule="exact"/>
        <w:ind w:left="-2" w:firstLine="420"/>
        <w:rPr>
          <w:rFonts w:ascii="宋体" w:hAnsi="宋体"/>
          <w:szCs w:val="21"/>
        </w:rPr>
      </w:pPr>
      <w:r>
        <w:rPr>
          <w:rFonts w:ascii="宋体" w:hAnsi="宋体" w:hint="eastAsia"/>
          <w:szCs w:val="21"/>
        </w:rPr>
        <w:t>二、严格杜绝以下行为：</w:t>
      </w:r>
    </w:p>
    <w:p w:rsidR="001F5934" w:rsidRDefault="001F5934" w:rsidP="00EB4BA8">
      <w:pPr>
        <w:spacing w:before="0" w:beforeAutospacing="0" w:after="0" w:afterAutospacing="0" w:line="320" w:lineRule="exact"/>
        <w:ind w:firstLine="420"/>
        <w:rPr>
          <w:rFonts w:ascii="宋体" w:hAnsi="宋体"/>
          <w:b/>
          <w:color w:val="FF0000"/>
          <w:szCs w:val="21"/>
        </w:rPr>
      </w:pPr>
      <w:r>
        <w:rPr>
          <w:rFonts w:ascii="宋体" w:hAnsi="宋体" w:hint="eastAsia"/>
          <w:szCs w:val="21"/>
        </w:rPr>
        <w:t>（一）给予或以借用等名义向机场公司有关工作人员、中介服务机构有关工作人员、评审小组成员、其它评审人员提供财物或其它财产性权利；</w:t>
      </w:r>
    </w:p>
    <w:p w:rsidR="001F5934" w:rsidRDefault="001F5934" w:rsidP="00EB4BA8">
      <w:pPr>
        <w:spacing w:before="0" w:beforeAutospacing="0" w:after="0" w:afterAutospacing="0" w:line="320" w:lineRule="exact"/>
        <w:ind w:firstLine="420"/>
        <w:rPr>
          <w:rFonts w:ascii="宋体" w:hAnsi="宋体"/>
          <w:szCs w:val="21"/>
        </w:rPr>
      </w:pPr>
      <w:r>
        <w:rPr>
          <w:rFonts w:ascii="宋体" w:hAnsi="宋体" w:hint="eastAsia"/>
          <w:szCs w:val="21"/>
        </w:rPr>
        <w:t>（二）向机场公司有关工作人员、中介服务机构有关工作人员、评审小组成员、其它评审人员提供礼品、宴请以及旅游、健身、娱乐等活动安排；</w:t>
      </w:r>
    </w:p>
    <w:p w:rsidR="001F5934" w:rsidRDefault="001F5934" w:rsidP="00EB4BA8">
      <w:pPr>
        <w:spacing w:before="0" w:beforeAutospacing="0" w:after="0" w:afterAutospacing="0" w:line="320" w:lineRule="exact"/>
        <w:ind w:firstLine="420"/>
        <w:rPr>
          <w:rFonts w:ascii="宋体" w:hAnsi="宋体"/>
          <w:szCs w:val="21"/>
        </w:rPr>
      </w:pPr>
      <w:r>
        <w:rPr>
          <w:rFonts w:ascii="宋体" w:hAnsi="宋体" w:hint="eastAsia"/>
          <w:szCs w:val="21"/>
        </w:rPr>
        <w:t>（三）向机场公司有关工作人员、中介服务机构有关工作人员、评审小组成员、其它评审人员赠送礼金、各种有价证券、支付凭证；</w:t>
      </w:r>
    </w:p>
    <w:p w:rsidR="001F5934" w:rsidRDefault="001F5934" w:rsidP="00EB4BA8">
      <w:pPr>
        <w:spacing w:before="0" w:beforeAutospacing="0" w:after="0" w:afterAutospacing="0" w:line="320" w:lineRule="exact"/>
        <w:ind w:firstLine="420"/>
        <w:rPr>
          <w:rFonts w:ascii="宋体" w:hAnsi="宋体"/>
          <w:szCs w:val="21"/>
        </w:rPr>
      </w:pPr>
      <w:r>
        <w:rPr>
          <w:rFonts w:ascii="宋体" w:hAnsi="宋体" w:hint="eastAsia"/>
          <w:szCs w:val="21"/>
        </w:rPr>
        <w:t xml:space="preserve">（四）支付、报销应由机场公司有关工作人员、中介服务机构有关工作人员、评审小组成员、其它评审人员负担的费用、票据； </w:t>
      </w:r>
    </w:p>
    <w:p w:rsidR="001F5934" w:rsidRDefault="001F5934" w:rsidP="00EB4BA8">
      <w:pPr>
        <w:spacing w:before="0" w:beforeAutospacing="0" w:after="0" w:afterAutospacing="0" w:line="320" w:lineRule="exact"/>
        <w:ind w:firstLine="420"/>
        <w:rPr>
          <w:rFonts w:ascii="宋体" w:hAnsi="宋体"/>
          <w:szCs w:val="21"/>
        </w:rPr>
      </w:pPr>
      <w:r>
        <w:rPr>
          <w:rFonts w:ascii="宋体" w:hAnsi="宋体" w:hint="eastAsia"/>
          <w:szCs w:val="21"/>
        </w:rPr>
        <w:t xml:space="preserve">（五）隐瞒真实情况，提交虚假资质证明、资信证明、财务证明等材料；或进行虚假承诺、夸大产品或服务性能和质量等指标；泄露机场公司商业秘密；或与其他单位相互勾结、串通，用不正当手段排挤其他竞争者，干扰公平竞争； </w:t>
      </w:r>
    </w:p>
    <w:p w:rsidR="001F5934" w:rsidRDefault="001F5934" w:rsidP="00EB4BA8">
      <w:pPr>
        <w:spacing w:before="0" w:beforeAutospacing="0" w:after="0" w:afterAutospacing="0" w:line="320" w:lineRule="exact"/>
        <w:ind w:firstLine="420"/>
        <w:rPr>
          <w:rFonts w:ascii="宋体" w:hAnsi="宋体"/>
          <w:szCs w:val="21"/>
        </w:rPr>
      </w:pPr>
      <w:r>
        <w:rPr>
          <w:rFonts w:ascii="宋体" w:hAnsi="宋体" w:hint="eastAsia"/>
          <w:szCs w:val="21"/>
        </w:rPr>
        <w:t>（六）其他影响招商活动依法、公正开展及损害机场公司经济利益、形象和声誉的不廉洁、</w:t>
      </w:r>
      <w:proofErr w:type="gramStart"/>
      <w:r>
        <w:rPr>
          <w:rFonts w:ascii="宋体" w:hAnsi="宋体" w:hint="eastAsia"/>
          <w:szCs w:val="21"/>
        </w:rPr>
        <w:t>不</w:t>
      </w:r>
      <w:proofErr w:type="gramEnd"/>
      <w:r>
        <w:rPr>
          <w:rFonts w:ascii="宋体" w:hAnsi="宋体" w:hint="eastAsia"/>
          <w:szCs w:val="21"/>
        </w:rPr>
        <w:t>诚信行为。</w:t>
      </w:r>
    </w:p>
    <w:p w:rsidR="001F5934" w:rsidRDefault="001F5934" w:rsidP="00EB4BA8">
      <w:pPr>
        <w:spacing w:before="0" w:beforeAutospacing="0" w:after="0" w:afterAutospacing="0" w:line="320" w:lineRule="exact"/>
        <w:ind w:firstLine="420"/>
        <w:rPr>
          <w:rFonts w:ascii="宋体" w:hAnsi="宋体"/>
          <w:szCs w:val="21"/>
        </w:rPr>
      </w:pPr>
      <w:r>
        <w:rPr>
          <w:rFonts w:ascii="宋体" w:hAnsi="宋体" w:hint="eastAsia"/>
          <w:szCs w:val="21"/>
        </w:rPr>
        <w:t>三、如违反以上承诺，我单位自愿接受机场公司依据有关规定对我公司进行严肃处理</w:t>
      </w:r>
      <w:r>
        <w:rPr>
          <w:rFonts w:ascii="宋体" w:hAnsi="宋体"/>
          <w:szCs w:val="21"/>
        </w:rPr>
        <w:t>（包括但不限于取消</w:t>
      </w:r>
      <w:r>
        <w:rPr>
          <w:rFonts w:ascii="宋体" w:hAnsi="宋体" w:hint="eastAsia"/>
          <w:szCs w:val="21"/>
        </w:rPr>
        <w:t>参与招商</w:t>
      </w:r>
      <w:r>
        <w:rPr>
          <w:rFonts w:ascii="宋体" w:hAnsi="宋体"/>
          <w:szCs w:val="21"/>
        </w:rPr>
        <w:t>资格、</w:t>
      </w:r>
      <w:r>
        <w:rPr>
          <w:rFonts w:ascii="宋体" w:hAnsi="宋体" w:hint="eastAsia"/>
          <w:szCs w:val="21"/>
        </w:rPr>
        <w:t>成交</w:t>
      </w:r>
      <w:r>
        <w:rPr>
          <w:rFonts w:ascii="宋体" w:hAnsi="宋体"/>
          <w:szCs w:val="21"/>
        </w:rPr>
        <w:t>资格以及终止合同等）</w:t>
      </w:r>
      <w:r>
        <w:rPr>
          <w:rFonts w:ascii="宋体" w:hAnsi="宋体" w:hint="eastAsia"/>
          <w:szCs w:val="21"/>
        </w:rPr>
        <w:t>，并赔偿机场公司的全部损失。任何第三方因我单位违反以上承诺而向机场公司索赔或主张权利的，所有责任及后果均由我单位独自承担。</w:t>
      </w:r>
    </w:p>
    <w:p w:rsidR="001F5934" w:rsidRDefault="001F5934" w:rsidP="00EB4BA8">
      <w:pPr>
        <w:spacing w:before="0" w:beforeAutospacing="0" w:after="0" w:afterAutospacing="0" w:line="320" w:lineRule="exact"/>
        <w:ind w:firstLine="420"/>
        <w:rPr>
          <w:rFonts w:ascii="宋体" w:hAnsi="宋体"/>
          <w:szCs w:val="21"/>
        </w:rPr>
      </w:pPr>
      <w:r>
        <w:rPr>
          <w:rFonts w:ascii="宋体" w:hAnsi="宋体" w:hint="eastAsia"/>
          <w:szCs w:val="21"/>
        </w:rPr>
        <w:t>四、如机场公司有关工作人员、中介服务机构有关工作人员、评审小组成员、其它评审人员发生不廉洁、</w:t>
      </w:r>
      <w:proofErr w:type="gramStart"/>
      <w:r>
        <w:rPr>
          <w:rFonts w:ascii="宋体" w:hAnsi="宋体" w:hint="eastAsia"/>
          <w:szCs w:val="21"/>
        </w:rPr>
        <w:t>不</w:t>
      </w:r>
      <w:proofErr w:type="gramEnd"/>
      <w:r>
        <w:rPr>
          <w:rFonts w:ascii="宋体" w:hAnsi="宋体" w:hint="eastAsia"/>
          <w:szCs w:val="21"/>
        </w:rPr>
        <w:t>诚信行为，我单位有义务及时向机场公司监督检查部门举报或投诉。</w:t>
      </w:r>
    </w:p>
    <w:p w:rsidR="001F5934" w:rsidRDefault="001F5934" w:rsidP="00EB4BA8">
      <w:pPr>
        <w:spacing w:before="0" w:beforeAutospacing="0" w:after="0" w:afterAutospacing="0" w:line="320" w:lineRule="exact"/>
        <w:ind w:firstLine="420"/>
        <w:rPr>
          <w:rFonts w:ascii="宋体" w:hAnsi="宋体"/>
          <w:szCs w:val="21"/>
        </w:rPr>
      </w:pPr>
      <w:r>
        <w:rPr>
          <w:rFonts w:ascii="宋体" w:hAnsi="宋体" w:hint="eastAsia"/>
          <w:szCs w:val="21"/>
        </w:rPr>
        <w:t>五、本廉洁诚信承诺书为我单位响应此次招商项目正式文件的附件，经我单位法定代表人或其授权委托人签署并加盖我单位公章后生效。</w:t>
      </w:r>
    </w:p>
    <w:p w:rsidR="001F5934" w:rsidRDefault="001F5934" w:rsidP="00EB4BA8">
      <w:pPr>
        <w:spacing w:before="0" w:beforeAutospacing="0" w:after="0" w:afterAutospacing="0" w:line="320" w:lineRule="exact"/>
        <w:ind w:firstLine="420"/>
        <w:rPr>
          <w:rFonts w:ascii="宋体" w:hAnsi="宋体" w:cs="仿宋"/>
          <w:szCs w:val="21"/>
        </w:rPr>
      </w:pPr>
      <w:r>
        <w:rPr>
          <w:rFonts w:ascii="宋体" w:hAnsi="宋体" w:cs="仿宋" w:hint="eastAsia"/>
          <w:szCs w:val="21"/>
        </w:rPr>
        <w:t>机场公司监督检查部门举报渠道：</w:t>
      </w:r>
    </w:p>
    <w:p w:rsidR="001F5934" w:rsidRDefault="001F5934" w:rsidP="00EB4BA8">
      <w:pPr>
        <w:spacing w:before="0" w:beforeAutospacing="0" w:after="0" w:afterAutospacing="0" w:line="320" w:lineRule="exact"/>
        <w:ind w:firstLine="420"/>
        <w:rPr>
          <w:rFonts w:ascii="宋体" w:hAnsi="宋体" w:cs="仿宋"/>
          <w:szCs w:val="21"/>
        </w:rPr>
      </w:pPr>
      <w:r>
        <w:rPr>
          <w:rFonts w:ascii="宋体" w:hAnsi="宋体" w:cs="仿宋" w:hint="eastAsia"/>
          <w:szCs w:val="21"/>
        </w:rPr>
        <w:t>地址：珠海市珠海机场候机楼三楼珠港机场管理有限公司审计部</w:t>
      </w:r>
    </w:p>
    <w:p w:rsidR="001F5934" w:rsidRDefault="001F5934" w:rsidP="00EB4BA8">
      <w:pPr>
        <w:spacing w:before="0" w:beforeAutospacing="0" w:after="0" w:afterAutospacing="0" w:line="320" w:lineRule="exact"/>
        <w:ind w:firstLine="420"/>
        <w:rPr>
          <w:rFonts w:ascii="宋体" w:hAnsi="宋体" w:cs="仿宋"/>
          <w:szCs w:val="21"/>
          <w:u w:val="single"/>
        </w:rPr>
      </w:pPr>
      <w:r>
        <w:rPr>
          <w:rFonts w:ascii="宋体" w:hAnsi="宋体" w:cs="仿宋" w:hint="eastAsia"/>
          <w:szCs w:val="21"/>
        </w:rPr>
        <w:t>电子邮箱：</w:t>
      </w:r>
      <w:r>
        <w:rPr>
          <w:rFonts w:ascii="宋体" w:hAnsi="宋体" w:cs="仿宋" w:hint="eastAsia"/>
          <w:szCs w:val="21"/>
          <w:u w:val="single"/>
        </w:rPr>
        <w:t>yangminghui@zhairport.net</w:t>
      </w:r>
    </w:p>
    <w:p w:rsidR="001F5934" w:rsidRDefault="001F5934" w:rsidP="00EB4BA8">
      <w:pPr>
        <w:spacing w:before="0" w:beforeAutospacing="0" w:after="0" w:afterAutospacing="0" w:line="320" w:lineRule="exact"/>
        <w:ind w:firstLine="420"/>
        <w:rPr>
          <w:rFonts w:ascii="宋体" w:hAnsi="宋体"/>
          <w:szCs w:val="21"/>
        </w:rPr>
      </w:pPr>
      <w:r>
        <w:rPr>
          <w:rFonts w:ascii="宋体" w:hAnsi="宋体" w:cs="仿宋" w:hint="eastAsia"/>
          <w:szCs w:val="21"/>
        </w:rPr>
        <w:t>举报电话：</w:t>
      </w:r>
      <w:r>
        <w:rPr>
          <w:rFonts w:ascii="宋体" w:hAnsi="宋体" w:cs="仿宋" w:hint="eastAsia"/>
          <w:szCs w:val="21"/>
          <w:u w:val="single"/>
        </w:rPr>
        <w:t>0756-7778231</w:t>
      </w:r>
    </w:p>
    <w:p w:rsidR="001F5934" w:rsidRDefault="001F5934" w:rsidP="00EB4BA8">
      <w:pPr>
        <w:spacing w:before="0" w:beforeAutospacing="0" w:after="0" w:afterAutospacing="0" w:line="320" w:lineRule="exact"/>
        <w:ind w:firstLineChars="202" w:firstLine="424"/>
        <w:jc w:val="left"/>
        <w:rPr>
          <w:rFonts w:ascii="宋体" w:hAnsi="宋体"/>
          <w:szCs w:val="21"/>
        </w:rPr>
      </w:pPr>
    </w:p>
    <w:p w:rsidR="00EB4BA8" w:rsidRDefault="001F5934" w:rsidP="00EB4BA8">
      <w:pPr>
        <w:spacing w:before="0" w:beforeAutospacing="0" w:after="0" w:afterAutospacing="0" w:line="320" w:lineRule="exact"/>
        <w:ind w:firstLineChars="202" w:firstLine="424"/>
        <w:jc w:val="left"/>
        <w:rPr>
          <w:rFonts w:ascii="宋体" w:hAnsi="宋体"/>
          <w:szCs w:val="21"/>
        </w:rPr>
      </w:pPr>
      <w:r>
        <w:rPr>
          <w:rFonts w:ascii="宋体" w:hAnsi="宋体" w:hint="eastAsia"/>
          <w:szCs w:val="21"/>
        </w:rPr>
        <w:t xml:space="preserve">承诺单位：（盖章）            </w:t>
      </w:r>
    </w:p>
    <w:p w:rsidR="001F5934" w:rsidRDefault="001F5934" w:rsidP="00EB4BA8">
      <w:pPr>
        <w:spacing w:before="0" w:beforeAutospacing="0" w:after="0" w:afterAutospacing="0" w:line="320" w:lineRule="exact"/>
        <w:ind w:firstLineChars="202" w:firstLine="424"/>
        <w:jc w:val="left"/>
        <w:rPr>
          <w:rFonts w:ascii="宋体" w:hAnsi="宋体"/>
          <w:szCs w:val="21"/>
        </w:rPr>
      </w:pPr>
      <w:r>
        <w:rPr>
          <w:rFonts w:ascii="宋体" w:hAnsi="宋体" w:hint="eastAsia"/>
          <w:szCs w:val="21"/>
        </w:rPr>
        <w:t>法定代表人或其授权委托人：（签字）</w:t>
      </w:r>
    </w:p>
    <w:p w:rsidR="001F5934" w:rsidRDefault="001F5934" w:rsidP="00EB4BA8">
      <w:pPr>
        <w:spacing w:before="0" w:beforeAutospacing="0" w:after="0" w:afterAutospacing="0" w:line="320" w:lineRule="exact"/>
        <w:ind w:firstLineChars="202" w:firstLine="424"/>
        <w:jc w:val="left"/>
        <w:rPr>
          <w:rFonts w:ascii="宋体" w:hAnsi="宋体"/>
          <w:szCs w:val="21"/>
        </w:rPr>
      </w:pPr>
      <w:r>
        <w:rPr>
          <w:rFonts w:ascii="宋体" w:hAnsi="宋体" w:hint="eastAsia"/>
          <w:szCs w:val="21"/>
        </w:rPr>
        <w:t>日期：     年   月  日</w:t>
      </w:r>
    </w:p>
    <w:p w:rsidR="001F5934" w:rsidRDefault="001F5934" w:rsidP="001F5934">
      <w:pPr>
        <w:ind w:firstLineChars="0" w:firstLine="0"/>
        <w:rPr>
          <w:rFonts w:ascii="宋体" w:hAnsi="宋体"/>
          <w:szCs w:val="21"/>
        </w:rPr>
      </w:pPr>
      <w:r>
        <w:rPr>
          <w:rFonts w:ascii="宋体" w:hAnsi="宋体" w:hint="eastAsia"/>
          <w:b/>
          <w:szCs w:val="21"/>
        </w:rPr>
        <w:br w:type="page"/>
      </w:r>
      <w:r>
        <w:rPr>
          <w:rFonts w:ascii="宋体" w:hAnsi="宋体" w:hint="eastAsia"/>
          <w:sz w:val="24"/>
        </w:rPr>
        <w:lastRenderedPageBreak/>
        <w:t>格式</w:t>
      </w:r>
      <w:r>
        <w:rPr>
          <w:rFonts w:ascii="宋体" w:hAnsi="宋体"/>
          <w:sz w:val="24"/>
        </w:rPr>
        <w:t>3</w:t>
      </w:r>
      <w:r>
        <w:rPr>
          <w:rFonts w:ascii="宋体" w:hAnsi="宋体" w:hint="eastAsia"/>
          <w:sz w:val="24"/>
        </w:rPr>
        <w:t>：</w:t>
      </w:r>
    </w:p>
    <w:p w:rsidR="001F5934" w:rsidRDefault="001F5934" w:rsidP="001F5934">
      <w:pPr>
        <w:spacing w:beforeLines="50" w:before="156"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关于认可本项目招商的声明函</w:t>
      </w:r>
    </w:p>
    <w:p w:rsidR="001F5934" w:rsidRDefault="001F5934" w:rsidP="001F5934">
      <w:pPr>
        <w:spacing w:line="420" w:lineRule="exact"/>
        <w:ind w:firstLine="560"/>
        <w:jc w:val="center"/>
        <w:rPr>
          <w:rFonts w:ascii="宋体" w:hAnsi="宋体"/>
          <w:sz w:val="28"/>
          <w:szCs w:val="28"/>
        </w:rPr>
      </w:pPr>
    </w:p>
    <w:p w:rsidR="001F5934" w:rsidRDefault="001F5934" w:rsidP="001F5934">
      <w:pPr>
        <w:spacing w:line="420" w:lineRule="exact"/>
        <w:ind w:firstLineChars="0" w:firstLine="0"/>
        <w:rPr>
          <w:rFonts w:ascii="宋体" w:hAnsi="宋体"/>
          <w:sz w:val="24"/>
        </w:rPr>
      </w:pPr>
      <w:r>
        <w:rPr>
          <w:rFonts w:ascii="宋体" w:hAnsi="宋体" w:hint="eastAsia"/>
          <w:sz w:val="24"/>
        </w:rPr>
        <w:t>致：珠海市珠港机场管理有限公司：</w:t>
      </w:r>
    </w:p>
    <w:p w:rsidR="001F5934" w:rsidRDefault="001F5934" w:rsidP="001F5934">
      <w:pPr>
        <w:spacing w:before="0" w:beforeAutospacing="0" w:after="0" w:afterAutospacing="0" w:line="240" w:lineRule="auto"/>
        <w:ind w:firstLineChars="0" w:firstLine="0"/>
        <w:rPr>
          <w:rFonts w:ascii="宋体" w:hAnsi="宋体"/>
          <w:sz w:val="24"/>
        </w:rPr>
      </w:pPr>
    </w:p>
    <w:p w:rsidR="001F5934" w:rsidRDefault="001F5934" w:rsidP="001F5934">
      <w:pPr>
        <w:spacing w:before="0" w:beforeAutospacing="0" w:after="0" w:afterAutospacing="0" w:line="240" w:lineRule="auto"/>
        <w:ind w:firstLineChars="0" w:firstLine="420"/>
        <w:rPr>
          <w:rFonts w:ascii="宋体" w:hAnsi="宋体"/>
          <w:sz w:val="24"/>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日发出的</w:t>
      </w:r>
      <w:r>
        <w:rPr>
          <w:rFonts w:ascii="宋体" w:hAnsi="宋体"/>
          <w:sz w:val="24"/>
          <w:u w:val="single"/>
        </w:rPr>
        <w:t xml:space="preserve">                        </w:t>
      </w:r>
      <w:r>
        <w:rPr>
          <w:rFonts w:ascii="宋体" w:hAnsi="宋体" w:hint="eastAsia"/>
          <w:sz w:val="24"/>
        </w:rPr>
        <w:t>招商文件，本签字人郑重声明认可本项目采用之招商方式，并承诺不因招商方式而发生任何法律上的异议。</w:t>
      </w:r>
    </w:p>
    <w:p w:rsidR="001F5934" w:rsidRDefault="001F5934" w:rsidP="001F5934">
      <w:pPr>
        <w:spacing w:before="0" w:beforeAutospacing="0" w:after="0" w:afterAutospacing="0" w:line="240" w:lineRule="auto"/>
        <w:ind w:firstLineChars="175" w:firstLine="420"/>
        <w:rPr>
          <w:rFonts w:ascii="宋体" w:hAnsi="宋体"/>
          <w:sz w:val="24"/>
        </w:rPr>
      </w:pPr>
      <w:r>
        <w:rPr>
          <w:rFonts w:ascii="宋体" w:hAnsi="宋体" w:hint="eastAsia"/>
          <w:sz w:val="24"/>
        </w:rPr>
        <w:t>1.</w:t>
      </w:r>
      <w:r>
        <w:rPr>
          <w:rFonts w:ascii="宋体" w:hAnsi="宋体" w:hint="eastAsia"/>
          <w:sz w:val="24"/>
        </w:rPr>
        <w:tab/>
        <w:t>我公司确认已详细阅读并完全理解和接受全部招商文件的一切规定和要求。</w:t>
      </w:r>
    </w:p>
    <w:p w:rsidR="001F5934" w:rsidRDefault="001F5934" w:rsidP="001F5934">
      <w:pPr>
        <w:spacing w:before="0" w:beforeAutospacing="0" w:after="0" w:afterAutospacing="0" w:line="240" w:lineRule="auto"/>
        <w:ind w:firstLineChars="175" w:firstLine="420"/>
        <w:rPr>
          <w:rFonts w:ascii="宋体" w:hAnsi="宋体"/>
          <w:sz w:val="24"/>
        </w:rPr>
      </w:pPr>
      <w:r>
        <w:rPr>
          <w:rFonts w:ascii="宋体" w:hAnsi="宋体" w:hint="eastAsia"/>
          <w:sz w:val="24"/>
        </w:rPr>
        <w:t>2.</w:t>
      </w:r>
      <w:r>
        <w:rPr>
          <w:rFonts w:ascii="宋体" w:hAnsi="宋体" w:hint="eastAsia"/>
          <w:sz w:val="24"/>
        </w:rPr>
        <w:tab/>
        <w:t>若成为成交人，我公司将按照招商文件及我公司响应文件的具体规定与贵公司签订租赁合同，并且严格履行该合同义务，提供优质的服务。</w:t>
      </w:r>
    </w:p>
    <w:p w:rsidR="001F5934" w:rsidRDefault="001F5934" w:rsidP="001F5934">
      <w:pPr>
        <w:spacing w:before="0" w:beforeAutospacing="0" w:after="0" w:afterAutospacing="0" w:line="240" w:lineRule="auto"/>
        <w:ind w:firstLineChars="175" w:firstLine="420"/>
        <w:rPr>
          <w:rFonts w:ascii="宋体" w:hAnsi="宋体"/>
          <w:sz w:val="24"/>
        </w:rPr>
      </w:pPr>
      <w:r>
        <w:rPr>
          <w:rFonts w:ascii="宋体" w:hAnsi="宋体"/>
          <w:sz w:val="24"/>
        </w:rPr>
        <w:t>3</w:t>
      </w:r>
      <w:r>
        <w:rPr>
          <w:rFonts w:ascii="宋体" w:hAnsi="宋体" w:hint="eastAsia"/>
          <w:sz w:val="24"/>
        </w:rPr>
        <w:t>.</w:t>
      </w:r>
      <w:r>
        <w:rPr>
          <w:rFonts w:ascii="宋体" w:hAnsi="宋体" w:hint="eastAsia"/>
          <w:sz w:val="24"/>
        </w:rPr>
        <w:tab/>
        <w:t>在整个招商过程中，我公司若有违规行为，贵公司可按招商文件的规定给予惩罚，我公司完全接受。</w:t>
      </w:r>
    </w:p>
    <w:p w:rsidR="001F5934" w:rsidRDefault="001F5934" w:rsidP="001F5934">
      <w:pPr>
        <w:spacing w:before="0" w:beforeAutospacing="0" w:after="0" w:afterAutospacing="0" w:line="240" w:lineRule="auto"/>
        <w:ind w:firstLineChars="175" w:firstLine="420"/>
        <w:rPr>
          <w:rFonts w:ascii="宋体" w:hAnsi="宋体"/>
          <w:sz w:val="24"/>
        </w:rPr>
      </w:pPr>
      <w:r>
        <w:rPr>
          <w:rFonts w:ascii="宋体" w:hAnsi="宋体"/>
          <w:sz w:val="24"/>
        </w:rPr>
        <w:t>4</w:t>
      </w:r>
      <w:r>
        <w:rPr>
          <w:rFonts w:ascii="宋体" w:hAnsi="宋体" w:hint="eastAsia"/>
          <w:sz w:val="24"/>
        </w:rPr>
        <w:t>.</w:t>
      </w:r>
      <w:r>
        <w:rPr>
          <w:rFonts w:ascii="宋体" w:hAnsi="宋体" w:hint="eastAsia"/>
          <w:sz w:val="24"/>
        </w:rPr>
        <w:tab/>
        <w:t>招商过程中及招商结束后，我公司保证遵守招商文件的相关保密要求。</w:t>
      </w:r>
    </w:p>
    <w:p w:rsidR="001F5934" w:rsidRDefault="001F5934" w:rsidP="001F5934">
      <w:pPr>
        <w:spacing w:before="0" w:beforeAutospacing="0" w:after="0" w:afterAutospacing="0" w:line="240" w:lineRule="auto"/>
        <w:ind w:firstLineChars="175" w:firstLine="420"/>
        <w:rPr>
          <w:rFonts w:ascii="宋体" w:hAnsi="宋体"/>
          <w:sz w:val="24"/>
        </w:rPr>
      </w:pPr>
      <w:r>
        <w:rPr>
          <w:rFonts w:ascii="宋体" w:hAnsi="宋体"/>
          <w:sz w:val="24"/>
        </w:rPr>
        <w:t>5</w:t>
      </w:r>
      <w:r>
        <w:rPr>
          <w:rFonts w:ascii="宋体" w:hAnsi="宋体" w:hint="eastAsia"/>
          <w:sz w:val="24"/>
        </w:rPr>
        <w:t>.</w:t>
      </w:r>
      <w:r>
        <w:rPr>
          <w:rFonts w:ascii="宋体" w:hAnsi="宋体" w:hint="eastAsia"/>
          <w:sz w:val="24"/>
        </w:rPr>
        <w:tab/>
        <w:t>响应文件中所有关于响应人资格的文件、证明、陈述均是真实的、准确的。若有违背，我公司承担由此而产生的一切后果。</w:t>
      </w:r>
    </w:p>
    <w:p w:rsidR="001F5934" w:rsidRDefault="001F5934" w:rsidP="001F5934">
      <w:pPr>
        <w:spacing w:before="0" w:beforeAutospacing="0" w:after="0" w:afterAutospacing="0" w:line="240" w:lineRule="auto"/>
        <w:ind w:firstLineChars="175" w:firstLine="420"/>
        <w:rPr>
          <w:rFonts w:ascii="宋体" w:hAnsi="宋体"/>
          <w:sz w:val="24"/>
        </w:rPr>
      </w:pPr>
      <w:r>
        <w:rPr>
          <w:rFonts w:ascii="宋体" w:hAnsi="宋体"/>
          <w:sz w:val="24"/>
        </w:rPr>
        <w:t>6</w:t>
      </w:r>
      <w:r>
        <w:rPr>
          <w:rFonts w:ascii="宋体" w:hAnsi="宋体" w:hint="eastAsia"/>
          <w:sz w:val="24"/>
        </w:rPr>
        <w:t>.</w:t>
      </w:r>
      <w:r>
        <w:rPr>
          <w:rFonts w:ascii="宋体" w:hAnsi="宋体" w:hint="eastAsia"/>
          <w:sz w:val="24"/>
        </w:rPr>
        <w:tab/>
        <w:t>我公司同意贵公司无须从我公司或任何响应人中选择成交人，并无需对评审过程和结果作任何解释。</w:t>
      </w:r>
    </w:p>
    <w:p w:rsidR="001F5934" w:rsidRDefault="001F5934" w:rsidP="001F5934">
      <w:pPr>
        <w:spacing w:before="0" w:beforeAutospacing="0" w:after="0" w:afterAutospacing="0" w:line="240" w:lineRule="auto"/>
        <w:ind w:firstLineChars="175" w:firstLine="420"/>
        <w:rPr>
          <w:rFonts w:ascii="宋体" w:hAnsi="宋体"/>
          <w:sz w:val="24"/>
        </w:rPr>
      </w:pPr>
      <w:r>
        <w:rPr>
          <w:rFonts w:ascii="宋体" w:hAnsi="宋体"/>
          <w:sz w:val="24"/>
        </w:rPr>
        <w:t>7</w:t>
      </w:r>
      <w:r>
        <w:rPr>
          <w:rFonts w:ascii="宋体" w:hAnsi="宋体" w:hint="eastAsia"/>
          <w:sz w:val="24"/>
        </w:rPr>
        <w:t>.</w:t>
      </w:r>
      <w:r>
        <w:rPr>
          <w:rFonts w:ascii="宋体" w:hAnsi="宋体" w:hint="eastAsia"/>
          <w:sz w:val="24"/>
        </w:rPr>
        <w:tab/>
      </w:r>
      <w:proofErr w:type="gramStart"/>
      <w:r>
        <w:rPr>
          <w:rFonts w:ascii="宋体" w:hAnsi="宋体" w:hint="eastAsia"/>
          <w:sz w:val="24"/>
        </w:rPr>
        <w:t>本函与合同</w:t>
      </w:r>
      <w:proofErr w:type="gramEnd"/>
      <w:r>
        <w:rPr>
          <w:rFonts w:ascii="宋体" w:hAnsi="宋体" w:hint="eastAsia"/>
          <w:sz w:val="24"/>
        </w:rPr>
        <w:t>具有同等的法律效力。</w:t>
      </w:r>
    </w:p>
    <w:p w:rsidR="001F5934" w:rsidRDefault="001F5934" w:rsidP="001F5934">
      <w:pPr>
        <w:spacing w:before="0" w:beforeAutospacing="0" w:after="0" w:afterAutospacing="0" w:line="240" w:lineRule="auto"/>
        <w:ind w:firstLine="480"/>
        <w:rPr>
          <w:rFonts w:ascii="宋体" w:hAnsi="宋体"/>
          <w:sz w:val="24"/>
        </w:rPr>
      </w:pPr>
    </w:p>
    <w:p w:rsidR="001F5934" w:rsidRDefault="001F5934" w:rsidP="001F5934">
      <w:pPr>
        <w:spacing w:before="0" w:beforeAutospacing="0" w:after="0" w:afterAutospacing="0" w:line="240" w:lineRule="auto"/>
        <w:ind w:firstLine="480"/>
        <w:rPr>
          <w:rFonts w:ascii="宋体" w:hAnsi="宋体"/>
          <w:sz w:val="24"/>
        </w:rPr>
      </w:pPr>
    </w:p>
    <w:p w:rsidR="001F5934" w:rsidRDefault="001F5934" w:rsidP="001F5934">
      <w:pPr>
        <w:spacing w:before="0" w:beforeAutospacing="0" w:after="0" w:afterAutospacing="0" w:line="240" w:lineRule="auto"/>
        <w:ind w:firstLine="480"/>
        <w:rPr>
          <w:rFonts w:ascii="宋体" w:hAnsi="宋体"/>
          <w:sz w:val="24"/>
        </w:rPr>
      </w:pPr>
    </w:p>
    <w:p w:rsidR="001F5934" w:rsidRDefault="001F5934" w:rsidP="001F5934">
      <w:pPr>
        <w:spacing w:before="0" w:beforeAutospacing="0" w:after="0" w:afterAutospacing="0" w:line="240" w:lineRule="auto"/>
        <w:ind w:firstLine="480"/>
        <w:rPr>
          <w:rFonts w:ascii="宋体" w:hAnsi="宋体"/>
          <w:sz w:val="24"/>
        </w:rPr>
      </w:pPr>
      <w:r>
        <w:rPr>
          <w:rFonts w:ascii="宋体" w:hAnsi="宋体" w:hint="eastAsia"/>
          <w:sz w:val="24"/>
        </w:rPr>
        <w:t>响应人名称和地址：                  法定代表人或授权代理人：</w:t>
      </w:r>
    </w:p>
    <w:p w:rsidR="001F5934" w:rsidRDefault="001F5934" w:rsidP="001F5934">
      <w:pPr>
        <w:spacing w:before="0" w:beforeAutospacing="0" w:after="0" w:afterAutospacing="0" w:line="240" w:lineRule="auto"/>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rsidR="001F5934" w:rsidRDefault="001F5934" w:rsidP="001F5934">
      <w:pPr>
        <w:spacing w:before="0" w:beforeAutospacing="0" w:after="0" w:afterAutospacing="0" w:line="240" w:lineRule="auto"/>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rsidR="001F5934" w:rsidRDefault="001F5934" w:rsidP="001F5934">
      <w:pPr>
        <w:spacing w:before="0" w:beforeAutospacing="0" w:after="0" w:afterAutospacing="0" w:line="240" w:lineRule="auto"/>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rsidR="001F5934" w:rsidRDefault="001F5934" w:rsidP="001F5934">
      <w:pPr>
        <w:spacing w:before="0" w:beforeAutospacing="0" w:after="0" w:afterAutospacing="0" w:line="240" w:lineRule="auto"/>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rsidR="001F5934" w:rsidRDefault="001F5934" w:rsidP="001F5934">
      <w:pPr>
        <w:spacing w:before="0" w:beforeAutospacing="0" w:after="0" w:afterAutospacing="0" w:line="240" w:lineRule="auto"/>
        <w:ind w:firstLineChars="0" w:firstLine="0"/>
        <w:jc w:val="center"/>
        <w:rPr>
          <w:rFonts w:ascii="宋体" w:hAnsi="宋体"/>
          <w:sz w:val="24"/>
        </w:rPr>
      </w:pPr>
    </w:p>
    <w:p w:rsidR="001F5934" w:rsidRDefault="001F5934" w:rsidP="001F5934">
      <w:pPr>
        <w:spacing w:before="0" w:beforeAutospacing="0" w:after="0" w:afterAutospacing="0" w:line="240" w:lineRule="auto"/>
        <w:ind w:firstLine="480"/>
        <w:jc w:val="right"/>
        <w:rPr>
          <w:rFonts w:ascii="宋体" w:hAnsi="宋体"/>
          <w:sz w:val="24"/>
        </w:rPr>
      </w:pPr>
      <w:r>
        <w:rPr>
          <w:rFonts w:ascii="宋体" w:hAnsi="宋体" w:hint="eastAsia"/>
          <w:sz w:val="24"/>
        </w:rPr>
        <w:t>（加盖公章）</w:t>
      </w:r>
    </w:p>
    <w:p w:rsidR="001F5934" w:rsidRDefault="001F5934" w:rsidP="001F5934">
      <w:pPr>
        <w:spacing w:before="0" w:beforeAutospacing="0" w:after="0" w:afterAutospacing="0" w:line="240" w:lineRule="auto"/>
        <w:ind w:firstLineChars="0" w:firstLine="0"/>
        <w:jc w:val="right"/>
        <w:rPr>
          <w:rFonts w:ascii="宋体" w:hAnsi="宋体"/>
          <w:sz w:val="24"/>
        </w:rPr>
      </w:pPr>
    </w:p>
    <w:p w:rsidR="001F5934" w:rsidRDefault="001F5934" w:rsidP="001F5934">
      <w:pPr>
        <w:spacing w:before="0" w:beforeAutospacing="0" w:after="0" w:afterAutospacing="0" w:line="240" w:lineRule="auto"/>
        <w:ind w:firstLine="480"/>
        <w:jc w:val="right"/>
        <w:rPr>
          <w:rFonts w:ascii="宋体" w:hAnsi="宋体"/>
          <w:sz w:val="24"/>
        </w:rPr>
      </w:pPr>
      <w:r>
        <w:rPr>
          <w:rFonts w:ascii="宋体" w:hAnsi="宋体" w:hint="eastAsia"/>
          <w:sz w:val="24"/>
        </w:rPr>
        <w:t>日期：</w:t>
      </w:r>
      <w:r>
        <w:rPr>
          <w:rFonts w:ascii="宋体" w:hAnsi="宋体" w:hint="eastAsia"/>
          <w:sz w:val="24"/>
          <w:u w:val="single"/>
        </w:rPr>
        <w:t xml:space="preserve">        </w:t>
      </w:r>
      <w:r>
        <w:rPr>
          <w:rFonts w:ascii="宋体" w:hAnsi="宋体" w:hint="eastAsia"/>
          <w:sz w:val="24"/>
        </w:rPr>
        <w:t xml:space="preserve"> 年 </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rsidR="001F5934" w:rsidRDefault="001F5934" w:rsidP="00DB017D">
      <w:pPr>
        <w:tabs>
          <w:tab w:val="left" w:pos="993"/>
        </w:tabs>
        <w:spacing w:before="0" w:beforeAutospacing="0" w:after="0" w:afterAutospacing="0" w:line="240" w:lineRule="auto"/>
        <w:ind w:firstLineChars="0" w:firstLine="0"/>
        <w:rPr>
          <w:rFonts w:ascii="宋体" w:hAnsi="宋体"/>
          <w:sz w:val="24"/>
        </w:rPr>
      </w:pPr>
      <w:r>
        <w:rPr>
          <w:rFonts w:ascii="宋体" w:hAnsi="宋体"/>
          <w:sz w:val="24"/>
        </w:rPr>
        <w:br w:type="page"/>
      </w:r>
      <w:r>
        <w:rPr>
          <w:rFonts w:ascii="宋体" w:hAnsi="宋体" w:hint="eastAsia"/>
          <w:sz w:val="24"/>
        </w:rPr>
        <w:lastRenderedPageBreak/>
        <w:t>格式</w:t>
      </w:r>
      <w:r>
        <w:rPr>
          <w:rFonts w:ascii="宋体" w:hAnsi="宋体"/>
          <w:sz w:val="24"/>
        </w:rPr>
        <w:t>4</w:t>
      </w:r>
      <w:r>
        <w:rPr>
          <w:rFonts w:ascii="宋体" w:hAnsi="宋体" w:hint="eastAsia"/>
          <w:sz w:val="24"/>
        </w:rPr>
        <w:t>：</w:t>
      </w:r>
    </w:p>
    <w:p w:rsidR="001F5934" w:rsidRDefault="001F5934" w:rsidP="001F5934">
      <w:pPr>
        <w:spacing w:beforeLines="50" w:before="156"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关于资格的声明函</w:t>
      </w:r>
    </w:p>
    <w:p w:rsidR="001F5934" w:rsidRDefault="001F5934" w:rsidP="001F5934">
      <w:pPr>
        <w:spacing w:line="420" w:lineRule="exact"/>
        <w:ind w:firstLine="420"/>
        <w:rPr>
          <w:rFonts w:ascii="宋体" w:hAnsi="宋体"/>
        </w:rPr>
      </w:pPr>
    </w:p>
    <w:p w:rsidR="001F5934" w:rsidRDefault="001F5934" w:rsidP="001F5934">
      <w:pPr>
        <w:spacing w:line="420" w:lineRule="exact"/>
        <w:ind w:firstLineChars="0" w:firstLine="0"/>
        <w:rPr>
          <w:rFonts w:ascii="宋体" w:hAnsi="宋体"/>
          <w:sz w:val="24"/>
        </w:rPr>
      </w:pPr>
      <w:r>
        <w:rPr>
          <w:rFonts w:ascii="宋体" w:hAnsi="宋体" w:hint="eastAsia"/>
          <w:sz w:val="24"/>
        </w:rPr>
        <w:t>致：珠海市珠港机场管理有限公司：</w:t>
      </w:r>
    </w:p>
    <w:p w:rsidR="001F5934" w:rsidRDefault="001F5934" w:rsidP="001F5934">
      <w:pPr>
        <w:spacing w:line="420" w:lineRule="exact"/>
        <w:ind w:firstLine="480"/>
        <w:rPr>
          <w:rFonts w:ascii="宋体" w:hAnsi="宋体"/>
          <w:sz w:val="24"/>
        </w:rPr>
      </w:pPr>
    </w:p>
    <w:p w:rsidR="001F5934" w:rsidRDefault="001F5934" w:rsidP="001F5934">
      <w:pPr>
        <w:spacing w:line="420" w:lineRule="exact"/>
        <w:ind w:firstLine="480"/>
        <w:rPr>
          <w:rFonts w:ascii="宋体" w:hAnsi="宋体"/>
          <w:sz w:val="24"/>
          <w:u w:val="single"/>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日招商文件编号</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的邀请，本签字人证明提交的资格文件和说明是准确的和真实的。</w:t>
      </w:r>
    </w:p>
    <w:p w:rsidR="001F5934" w:rsidRDefault="001F5934" w:rsidP="001F5934">
      <w:pPr>
        <w:spacing w:line="420" w:lineRule="exact"/>
        <w:ind w:firstLine="480"/>
        <w:rPr>
          <w:rFonts w:ascii="宋体" w:hAnsi="宋体"/>
          <w:sz w:val="24"/>
        </w:rPr>
      </w:pPr>
    </w:p>
    <w:p w:rsidR="001F5934" w:rsidRDefault="001F5934" w:rsidP="001F5934">
      <w:pPr>
        <w:spacing w:line="420" w:lineRule="exact"/>
        <w:ind w:firstLine="480"/>
        <w:rPr>
          <w:rFonts w:ascii="宋体" w:hAnsi="宋体"/>
          <w:sz w:val="24"/>
        </w:rPr>
      </w:pPr>
      <w:r>
        <w:rPr>
          <w:rFonts w:ascii="宋体" w:hAnsi="宋体" w:hint="eastAsia"/>
          <w:sz w:val="24"/>
        </w:rPr>
        <w:t>本签字人确认资格文件中的说明是真实的、准确的。</w:t>
      </w:r>
    </w:p>
    <w:p w:rsidR="001F5934" w:rsidRDefault="001F5934" w:rsidP="001F5934">
      <w:pPr>
        <w:spacing w:line="560" w:lineRule="exact"/>
        <w:ind w:firstLine="480"/>
        <w:rPr>
          <w:rFonts w:ascii="宋体" w:hAnsi="宋体"/>
          <w:sz w:val="24"/>
        </w:rPr>
      </w:pPr>
    </w:p>
    <w:p w:rsidR="001F5934" w:rsidRDefault="001F5934" w:rsidP="001F5934">
      <w:pPr>
        <w:spacing w:line="560" w:lineRule="exact"/>
        <w:ind w:firstLine="480"/>
        <w:rPr>
          <w:rFonts w:ascii="宋体" w:hAnsi="宋体"/>
          <w:sz w:val="24"/>
        </w:rPr>
      </w:pPr>
      <w:r>
        <w:rPr>
          <w:rFonts w:ascii="宋体" w:hAnsi="宋体" w:hint="eastAsia"/>
          <w:sz w:val="24"/>
        </w:rPr>
        <w:t>响应人名称和地址：                  法定代表人或授权代理人：</w:t>
      </w:r>
    </w:p>
    <w:p w:rsidR="001F5934" w:rsidRDefault="001F5934" w:rsidP="001F5934">
      <w:pPr>
        <w:spacing w:line="560" w:lineRule="exact"/>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rsidR="001F5934" w:rsidRDefault="001F5934" w:rsidP="001F5934">
      <w:pPr>
        <w:spacing w:line="560" w:lineRule="exact"/>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rsidR="001F5934" w:rsidRDefault="001F5934" w:rsidP="001F5934">
      <w:pPr>
        <w:spacing w:line="560" w:lineRule="exact"/>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rsidR="001F5934" w:rsidRDefault="001F5934" w:rsidP="001F5934">
      <w:pPr>
        <w:spacing w:line="560" w:lineRule="exact"/>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rsidR="001F5934" w:rsidRDefault="001F5934" w:rsidP="001F5934">
      <w:pPr>
        <w:spacing w:line="560" w:lineRule="exact"/>
        <w:ind w:firstLine="480"/>
        <w:rPr>
          <w:rFonts w:ascii="宋体" w:hAnsi="宋体"/>
          <w:sz w:val="24"/>
        </w:rPr>
      </w:pPr>
      <w:r>
        <w:rPr>
          <w:rFonts w:ascii="宋体" w:hAnsi="宋体"/>
          <w:sz w:val="24"/>
        </w:rPr>
        <w:t xml:space="preserve">                                       </w:t>
      </w:r>
    </w:p>
    <w:p w:rsidR="001F5934" w:rsidRDefault="001F5934" w:rsidP="001F5934">
      <w:pPr>
        <w:spacing w:line="420" w:lineRule="exact"/>
        <w:ind w:firstLine="480"/>
        <w:jc w:val="center"/>
        <w:rPr>
          <w:rFonts w:ascii="宋体" w:hAnsi="宋体"/>
          <w:sz w:val="24"/>
        </w:rPr>
      </w:pPr>
    </w:p>
    <w:p w:rsidR="001F5934" w:rsidRDefault="001F5934" w:rsidP="001F5934">
      <w:pPr>
        <w:spacing w:line="420" w:lineRule="exact"/>
        <w:ind w:firstLine="480"/>
        <w:jc w:val="right"/>
        <w:rPr>
          <w:rFonts w:ascii="宋体" w:hAnsi="宋体"/>
          <w:sz w:val="24"/>
        </w:rPr>
      </w:pPr>
      <w:r>
        <w:rPr>
          <w:rFonts w:ascii="宋体" w:hAnsi="宋体" w:hint="eastAsia"/>
          <w:sz w:val="24"/>
        </w:rPr>
        <w:t>（加盖公章）</w:t>
      </w:r>
    </w:p>
    <w:p w:rsidR="001F5934" w:rsidRDefault="001F5934" w:rsidP="001F5934">
      <w:pPr>
        <w:spacing w:line="420" w:lineRule="exact"/>
        <w:ind w:firstLine="480"/>
        <w:jc w:val="right"/>
        <w:rPr>
          <w:rFonts w:ascii="宋体" w:hAnsi="宋体"/>
          <w:sz w:val="24"/>
        </w:rPr>
      </w:pPr>
    </w:p>
    <w:p w:rsidR="001F5934" w:rsidRDefault="001F5934" w:rsidP="001F5934">
      <w:pPr>
        <w:spacing w:line="420" w:lineRule="exact"/>
        <w:ind w:firstLine="480"/>
        <w:jc w:val="right"/>
        <w:rPr>
          <w:rFonts w:ascii="宋体" w:hAnsi="宋体"/>
          <w:sz w:val="24"/>
        </w:rPr>
      </w:pPr>
      <w:r>
        <w:rPr>
          <w:rFonts w:ascii="宋体" w:hAnsi="宋体" w:hint="eastAsia"/>
          <w:sz w:val="24"/>
        </w:rPr>
        <w:t>日</w:t>
      </w:r>
      <w:r>
        <w:rPr>
          <w:rFonts w:ascii="宋体" w:hAnsi="宋体"/>
          <w:sz w:val="24"/>
        </w:rPr>
        <w:t xml:space="preserve">    </w:t>
      </w:r>
      <w:r>
        <w:rPr>
          <w:rFonts w:ascii="宋体" w:hAnsi="宋体" w:hint="eastAsia"/>
          <w:sz w:val="24"/>
        </w:rPr>
        <w:t xml:space="preserve">期： </w:t>
      </w:r>
      <w:r>
        <w:rPr>
          <w:rFonts w:ascii="宋体" w:hAnsi="宋体" w:hint="eastAsia"/>
          <w:sz w:val="24"/>
          <w:u w:val="single"/>
        </w:rPr>
        <w:t xml:space="preserve">     </w:t>
      </w:r>
      <w:r>
        <w:rPr>
          <w:rFonts w:ascii="宋体" w:hAnsi="宋体" w:hint="eastAsia"/>
          <w:sz w:val="24"/>
        </w:rPr>
        <w:t xml:space="preserve"> 年</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rsidR="001F5934" w:rsidRDefault="001F5934" w:rsidP="001F5934">
      <w:pPr>
        <w:spacing w:line="420" w:lineRule="exact"/>
        <w:ind w:firstLine="420"/>
        <w:rPr>
          <w:rFonts w:ascii="宋体" w:hAnsi="宋体"/>
          <w:szCs w:val="21"/>
        </w:rPr>
      </w:pPr>
    </w:p>
    <w:p w:rsidR="001F5934" w:rsidRDefault="001F5934" w:rsidP="001F5934">
      <w:pPr>
        <w:pStyle w:val="24"/>
        <w:tabs>
          <w:tab w:val="left" w:pos="993"/>
        </w:tabs>
        <w:spacing w:before="0" w:beforeAutospacing="0" w:after="0" w:afterAutospacing="0" w:line="240" w:lineRule="auto"/>
        <w:ind w:firstLineChars="0" w:firstLine="0"/>
        <w:rPr>
          <w:rFonts w:ascii="宋体" w:hAnsi="宋体"/>
        </w:rPr>
      </w:pPr>
      <w:r>
        <w:rPr>
          <w:rFonts w:ascii="仿宋_GB2312" w:eastAsia="仿宋_GB2312" w:hAnsi="仿宋" w:cs="仿宋"/>
        </w:rPr>
        <w:br w:type="page"/>
      </w:r>
      <w:r>
        <w:rPr>
          <w:rFonts w:ascii="宋体" w:hAnsi="宋体" w:hint="eastAsia"/>
          <w:sz w:val="24"/>
        </w:rPr>
        <w:lastRenderedPageBreak/>
        <w:t>格式</w:t>
      </w:r>
      <w:r>
        <w:rPr>
          <w:rFonts w:ascii="宋体" w:hAnsi="宋体"/>
          <w:sz w:val="24"/>
        </w:rPr>
        <w:t>5</w:t>
      </w:r>
      <w:r>
        <w:rPr>
          <w:rFonts w:ascii="宋体" w:hAnsi="宋体" w:hint="eastAsia"/>
          <w:sz w:val="24"/>
        </w:rPr>
        <w:t>：</w:t>
      </w:r>
    </w:p>
    <w:p w:rsidR="001F5934" w:rsidRDefault="001F5934" w:rsidP="001F5934">
      <w:pPr>
        <w:spacing w:beforeLines="50" w:before="156"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法定代表人证明文件</w:t>
      </w:r>
    </w:p>
    <w:p w:rsidR="001F5934" w:rsidRDefault="001F5934" w:rsidP="001F5934">
      <w:pPr>
        <w:spacing w:line="420" w:lineRule="exact"/>
        <w:ind w:firstLine="480"/>
        <w:rPr>
          <w:rFonts w:ascii="宋体" w:hAnsi="宋体"/>
          <w:sz w:val="24"/>
        </w:rPr>
      </w:pPr>
    </w:p>
    <w:p w:rsidR="001F5934" w:rsidRDefault="001F5934" w:rsidP="001F5934">
      <w:pPr>
        <w:spacing w:line="276" w:lineRule="auto"/>
        <w:ind w:firstLineChars="0" w:firstLine="0"/>
        <w:rPr>
          <w:rFonts w:ascii="宋体" w:hAnsi="宋体"/>
          <w:sz w:val="24"/>
        </w:rPr>
      </w:pPr>
      <w:r>
        <w:rPr>
          <w:rFonts w:ascii="宋体" w:hAnsi="宋体" w:hint="eastAsia"/>
          <w:sz w:val="24"/>
        </w:rPr>
        <w:t>致：珠海市珠港机场管理有限公司</w:t>
      </w:r>
    </w:p>
    <w:p w:rsidR="001F5934" w:rsidRDefault="001F5934" w:rsidP="001F5934">
      <w:pPr>
        <w:adjustRightInd w:val="0"/>
        <w:spacing w:line="276" w:lineRule="auto"/>
        <w:ind w:firstLineChars="0" w:firstLine="420"/>
        <w:rPr>
          <w:rFonts w:ascii="宋体" w:hAnsi="宋体"/>
          <w:sz w:val="24"/>
        </w:rPr>
      </w:pPr>
    </w:p>
    <w:p w:rsidR="001F5934" w:rsidRDefault="001F5934" w:rsidP="001F5934">
      <w:pPr>
        <w:adjustRightInd w:val="0"/>
        <w:spacing w:line="276" w:lineRule="auto"/>
        <w:ind w:firstLineChars="0" w:firstLine="420"/>
        <w:rPr>
          <w:rFonts w:ascii="宋体" w:hAnsi="宋体"/>
          <w:sz w:val="24"/>
        </w:rPr>
      </w:pPr>
      <w:r>
        <w:rPr>
          <w:rFonts w:ascii="宋体" w:hAnsi="宋体" w:hint="eastAsia"/>
          <w:sz w:val="24"/>
          <w:u w:val="single"/>
        </w:rPr>
        <w:t xml:space="preserve">            </w:t>
      </w:r>
      <w:r>
        <w:rPr>
          <w:rFonts w:ascii="宋体" w:hAnsi="宋体" w:hint="eastAsia"/>
          <w:sz w:val="24"/>
        </w:rPr>
        <w:t>（法定代表人姓名）现任我单位</w:t>
      </w:r>
      <w:r>
        <w:rPr>
          <w:rFonts w:ascii="宋体" w:hAnsi="宋体" w:hint="eastAsia"/>
          <w:sz w:val="24"/>
          <w:u w:val="single"/>
        </w:rPr>
        <w:t xml:space="preserve">      </w:t>
      </w:r>
      <w:r>
        <w:rPr>
          <w:rFonts w:ascii="宋体" w:hAnsi="宋体" w:hint="eastAsia"/>
          <w:sz w:val="24"/>
        </w:rPr>
        <w:t>职务，为法定代表人（负责人），特此证明。</w:t>
      </w:r>
    </w:p>
    <w:p w:rsidR="001F5934" w:rsidRDefault="001F5934" w:rsidP="001F5934">
      <w:pPr>
        <w:spacing w:line="276" w:lineRule="auto"/>
        <w:ind w:firstLine="480"/>
        <w:rPr>
          <w:rFonts w:ascii="宋体" w:hAnsi="宋体"/>
          <w:sz w:val="24"/>
        </w:rPr>
      </w:pPr>
    </w:p>
    <w:p w:rsidR="001F5934" w:rsidRDefault="001F5934" w:rsidP="001F5934">
      <w:pPr>
        <w:spacing w:line="276" w:lineRule="auto"/>
        <w:ind w:firstLine="480"/>
        <w:rPr>
          <w:rFonts w:ascii="宋体" w:hAnsi="宋体"/>
          <w:sz w:val="24"/>
        </w:rPr>
      </w:pPr>
      <w:r>
        <w:rPr>
          <w:rFonts w:ascii="宋体" w:hAnsi="宋体" w:hint="eastAsia"/>
          <w:sz w:val="24"/>
        </w:rPr>
        <w:t>附：代表人性别：         身份证号码：</w:t>
      </w:r>
    </w:p>
    <w:p w:rsidR="001F5934" w:rsidRDefault="001F5934" w:rsidP="001F5934">
      <w:pPr>
        <w:spacing w:line="276" w:lineRule="auto"/>
        <w:ind w:firstLineChars="205" w:firstLine="492"/>
        <w:rPr>
          <w:rFonts w:ascii="宋体" w:hAnsi="宋体"/>
          <w:sz w:val="24"/>
        </w:rPr>
      </w:pPr>
    </w:p>
    <w:p w:rsidR="001F5934" w:rsidRDefault="001F5934" w:rsidP="001F5934">
      <w:pPr>
        <w:spacing w:line="276" w:lineRule="auto"/>
        <w:ind w:firstLineChars="205" w:firstLine="492"/>
        <w:rPr>
          <w:rFonts w:ascii="宋体" w:hAnsi="宋体"/>
          <w:sz w:val="24"/>
        </w:rPr>
      </w:pPr>
      <w:r>
        <w:rPr>
          <w:rFonts w:ascii="宋体" w:hAnsi="宋体" w:hint="eastAsia"/>
          <w:sz w:val="24"/>
        </w:rPr>
        <w:t>公司注册号码：           企业类型：</w:t>
      </w:r>
    </w:p>
    <w:p w:rsidR="001F5934" w:rsidRDefault="001F5934" w:rsidP="001F5934">
      <w:pPr>
        <w:spacing w:line="276" w:lineRule="auto"/>
        <w:ind w:firstLineChars="205" w:firstLine="492"/>
        <w:rPr>
          <w:rFonts w:ascii="宋体" w:hAnsi="宋体"/>
          <w:sz w:val="24"/>
        </w:rPr>
      </w:pPr>
    </w:p>
    <w:p w:rsidR="001F5934" w:rsidRDefault="001F5934" w:rsidP="001F5934">
      <w:pPr>
        <w:spacing w:line="276" w:lineRule="auto"/>
        <w:ind w:firstLineChars="205" w:firstLine="492"/>
        <w:rPr>
          <w:rFonts w:ascii="宋体" w:hAnsi="宋体"/>
          <w:sz w:val="24"/>
        </w:rPr>
      </w:pPr>
      <w:r>
        <w:rPr>
          <w:rFonts w:ascii="宋体" w:hAnsi="宋体" w:hint="eastAsia"/>
          <w:sz w:val="24"/>
        </w:rPr>
        <w:t>经营范围：               公司地址：</w:t>
      </w:r>
    </w:p>
    <w:p w:rsidR="001F5934" w:rsidRDefault="001F5934" w:rsidP="001F5934">
      <w:pPr>
        <w:spacing w:line="276" w:lineRule="auto"/>
        <w:ind w:firstLineChars="205" w:firstLine="492"/>
        <w:rPr>
          <w:rFonts w:ascii="宋体" w:hAnsi="宋体"/>
          <w:sz w:val="24"/>
        </w:rPr>
      </w:pPr>
    </w:p>
    <w:p w:rsidR="001F5934" w:rsidRDefault="001F5934" w:rsidP="001F5934">
      <w:pPr>
        <w:spacing w:line="276" w:lineRule="auto"/>
        <w:ind w:firstLineChars="205" w:firstLine="492"/>
        <w:rPr>
          <w:rFonts w:ascii="宋体" w:hAnsi="宋体"/>
          <w:sz w:val="24"/>
        </w:rPr>
      </w:pPr>
      <w:r>
        <w:rPr>
          <w:rFonts w:ascii="宋体" w:hAnsi="宋体" w:hint="eastAsia"/>
          <w:sz w:val="24"/>
        </w:rPr>
        <w:t>成立时间：               经营期限：</w:t>
      </w:r>
    </w:p>
    <w:p w:rsidR="001F5934" w:rsidRDefault="001F5934" w:rsidP="001F5934">
      <w:pPr>
        <w:pStyle w:val="a3"/>
        <w:spacing w:line="360" w:lineRule="auto"/>
        <w:ind w:firstLine="720"/>
        <w:rPr>
          <w:rFonts w:ascii="宋体" w:eastAsia="宋体" w:hAnsi="宋体"/>
          <w:color w:val="000000"/>
          <w:sz w:val="36"/>
          <w:szCs w:val="36"/>
        </w:rPr>
      </w:pPr>
    </w:p>
    <w:p w:rsidR="001F5934" w:rsidRDefault="001F5934" w:rsidP="001F5934">
      <w:pPr>
        <w:pStyle w:val="a3"/>
        <w:spacing w:line="360" w:lineRule="auto"/>
        <w:ind w:firstLine="800"/>
        <w:rPr>
          <w:rFonts w:ascii="宋体" w:eastAsia="宋体" w:hAnsi="宋体"/>
          <w:color w:val="000000"/>
          <w:sz w:val="40"/>
          <w:szCs w:val="40"/>
        </w:rPr>
      </w:pPr>
    </w:p>
    <w:p w:rsidR="001F5934" w:rsidRDefault="001F5934" w:rsidP="001F5934">
      <w:pPr>
        <w:ind w:firstLine="480"/>
        <w:rPr>
          <w:rFonts w:ascii="宋体" w:hAnsi="宋体"/>
          <w:color w:val="FF0000"/>
          <w:sz w:val="24"/>
          <w:szCs w:val="32"/>
        </w:rPr>
      </w:pPr>
      <w:r>
        <w:rPr>
          <w:rFonts w:ascii="宋体" w:hAnsi="宋体" w:hint="eastAsia"/>
          <w:sz w:val="24"/>
          <w:szCs w:val="32"/>
        </w:rPr>
        <w:t>响应人：_______________（盖单位章）</w:t>
      </w:r>
    </w:p>
    <w:p w:rsidR="001F5934" w:rsidRDefault="001F5934" w:rsidP="001F5934">
      <w:pPr>
        <w:ind w:firstLineChars="250" w:firstLine="600"/>
        <w:rPr>
          <w:rFonts w:ascii="宋体" w:hAnsi="宋体"/>
          <w:sz w:val="24"/>
          <w:szCs w:val="32"/>
        </w:rPr>
      </w:pPr>
      <w:r>
        <w:rPr>
          <w:rFonts w:ascii="宋体" w:hAnsi="宋体" w:hint="eastAsia"/>
          <w:sz w:val="24"/>
          <w:szCs w:val="32"/>
        </w:rPr>
        <w:t>_________年_________月_______日</w:t>
      </w:r>
    </w:p>
    <w:p w:rsidR="001F5934" w:rsidRDefault="001F5934" w:rsidP="001F5934">
      <w:pPr>
        <w:spacing w:line="420" w:lineRule="exact"/>
        <w:ind w:firstLine="480"/>
        <w:rPr>
          <w:rFonts w:ascii="宋体" w:hAnsi="宋体" w:cs="仿宋"/>
          <w:sz w:val="24"/>
        </w:rPr>
      </w:pPr>
      <w:r>
        <w:rPr>
          <w:rFonts w:ascii="宋体" w:hAnsi="宋体" w:cs="仿宋" w:hint="eastAsia"/>
          <w:sz w:val="24"/>
        </w:rPr>
        <w:t>附：法定代表人身份证正反两面复印件（加盖单位公章）</w:t>
      </w:r>
    </w:p>
    <w:p w:rsidR="001F5934" w:rsidRDefault="001F5934" w:rsidP="001F5934">
      <w:pPr>
        <w:pStyle w:val="Style285"/>
        <w:tabs>
          <w:tab w:val="left" w:pos="993"/>
        </w:tabs>
        <w:spacing w:beforeLines="50" w:before="156" w:beforeAutospacing="0" w:after="0" w:afterAutospacing="0" w:line="420" w:lineRule="exact"/>
        <w:ind w:firstLineChars="0" w:firstLine="0"/>
        <w:rPr>
          <w:rFonts w:ascii="宋体" w:hAnsi="宋体"/>
          <w:bCs/>
        </w:rPr>
      </w:pPr>
      <w:r>
        <w:rPr>
          <w:rFonts w:ascii="宋体" w:hAnsi="宋体" w:cs="仿宋"/>
          <w:sz w:val="24"/>
        </w:rPr>
        <w:br w:type="page"/>
      </w:r>
      <w:r>
        <w:rPr>
          <w:rFonts w:ascii="宋体" w:hAnsi="宋体" w:hint="eastAsia"/>
          <w:bCs/>
          <w:sz w:val="24"/>
          <w:szCs w:val="32"/>
        </w:rPr>
        <w:lastRenderedPageBreak/>
        <w:t>格式</w:t>
      </w:r>
      <w:r>
        <w:rPr>
          <w:rFonts w:ascii="宋体" w:hAnsi="宋体"/>
          <w:bCs/>
          <w:sz w:val="24"/>
          <w:szCs w:val="32"/>
        </w:rPr>
        <w:t>6</w:t>
      </w:r>
      <w:r>
        <w:rPr>
          <w:rFonts w:ascii="宋体" w:hAnsi="宋体" w:hint="eastAsia"/>
          <w:bCs/>
          <w:sz w:val="24"/>
          <w:szCs w:val="32"/>
        </w:rPr>
        <w:t>：</w:t>
      </w:r>
    </w:p>
    <w:p w:rsidR="001F5934" w:rsidRDefault="001F5934" w:rsidP="001F5934">
      <w:pPr>
        <w:pStyle w:val="Style285"/>
        <w:tabs>
          <w:tab w:val="left" w:pos="993"/>
        </w:tabs>
        <w:spacing w:beforeLines="50" w:before="156"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法定代表人授权委托书</w:t>
      </w:r>
    </w:p>
    <w:p w:rsidR="001F5934" w:rsidRDefault="001F5934" w:rsidP="001F5934">
      <w:pPr>
        <w:adjustRightInd w:val="0"/>
        <w:snapToGrid w:val="0"/>
        <w:spacing w:before="0" w:beforeAutospacing="0" w:after="0" w:afterAutospacing="0" w:line="400" w:lineRule="exact"/>
        <w:ind w:firstLineChars="0" w:firstLine="0"/>
      </w:pPr>
    </w:p>
    <w:p w:rsidR="001F5934" w:rsidRDefault="001F5934" w:rsidP="001F5934">
      <w:pPr>
        <w:adjustRightInd w:val="0"/>
        <w:snapToGrid w:val="0"/>
        <w:spacing w:before="0" w:beforeAutospacing="0" w:after="0" w:afterAutospacing="0" w:line="400" w:lineRule="exact"/>
        <w:ind w:firstLineChars="0" w:firstLine="0"/>
        <w:rPr>
          <w:sz w:val="24"/>
          <w:szCs w:val="32"/>
        </w:rPr>
      </w:pPr>
      <w:r>
        <w:rPr>
          <w:rFonts w:hint="eastAsia"/>
          <w:sz w:val="24"/>
          <w:szCs w:val="32"/>
        </w:rPr>
        <w:t>致：珠海市珠港机场管理有限公司：</w:t>
      </w:r>
    </w:p>
    <w:p w:rsidR="001F5934" w:rsidRDefault="001F5934" w:rsidP="001F5934">
      <w:pPr>
        <w:adjustRightInd w:val="0"/>
        <w:snapToGrid w:val="0"/>
        <w:spacing w:before="0" w:beforeAutospacing="0" w:after="0" w:afterAutospacing="0" w:line="240" w:lineRule="exact"/>
        <w:ind w:firstLine="480"/>
        <w:rPr>
          <w:sz w:val="24"/>
          <w:szCs w:val="32"/>
          <w:u w:val="single"/>
        </w:rPr>
      </w:pPr>
    </w:p>
    <w:p w:rsidR="001F5934" w:rsidRDefault="001F5934" w:rsidP="001F5934">
      <w:pPr>
        <w:adjustRightInd w:val="0"/>
        <w:snapToGrid w:val="0"/>
        <w:spacing w:before="0" w:beforeAutospacing="0" w:after="0" w:afterAutospacing="0" w:line="400" w:lineRule="exact"/>
        <w:ind w:firstLine="480"/>
        <w:rPr>
          <w:sz w:val="24"/>
          <w:szCs w:val="32"/>
          <w:u w:val="single"/>
        </w:rPr>
      </w:pPr>
      <w:r>
        <w:rPr>
          <w:rFonts w:hint="eastAsia"/>
          <w:sz w:val="24"/>
          <w:szCs w:val="32"/>
          <w:u w:val="single"/>
        </w:rPr>
        <w:t xml:space="preserve">                    </w:t>
      </w:r>
      <w:r>
        <w:rPr>
          <w:rFonts w:hint="eastAsia"/>
          <w:sz w:val="24"/>
          <w:szCs w:val="32"/>
        </w:rPr>
        <w:t>（响应人名称）法定代表人</w:t>
      </w:r>
      <w:r>
        <w:rPr>
          <w:rFonts w:hint="eastAsia"/>
          <w:sz w:val="24"/>
          <w:szCs w:val="32"/>
          <w:u w:val="single"/>
        </w:rPr>
        <w:t xml:space="preserve">            </w:t>
      </w:r>
      <w:r>
        <w:rPr>
          <w:rFonts w:hint="eastAsia"/>
          <w:sz w:val="24"/>
          <w:szCs w:val="32"/>
        </w:rPr>
        <w:t>授权我单位（职务或职称）</w:t>
      </w:r>
      <w:r>
        <w:rPr>
          <w:rFonts w:hint="eastAsia"/>
          <w:sz w:val="24"/>
          <w:szCs w:val="32"/>
          <w:u w:val="single"/>
        </w:rPr>
        <w:t xml:space="preserve">              </w:t>
      </w:r>
      <w:r>
        <w:rPr>
          <w:rFonts w:hint="eastAsia"/>
          <w:sz w:val="24"/>
          <w:szCs w:val="32"/>
        </w:rPr>
        <w:t xml:space="preserve"> </w:t>
      </w:r>
      <w:r>
        <w:rPr>
          <w:rFonts w:hint="eastAsia"/>
          <w:sz w:val="24"/>
          <w:szCs w:val="32"/>
        </w:rPr>
        <w:t>（姓名）为我单位本次响应授权代理人，全权处理编号为</w:t>
      </w:r>
      <w:r>
        <w:rPr>
          <w:rFonts w:hint="eastAsia"/>
          <w:sz w:val="24"/>
          <w:szCs w:val="32"/>
          <w:u w:val="single"/>
        </w:rPr>
        <w:t xml:space="preserve">   </w:t>
      </w:r>
      <w:r>
        <w:rPr>
          <w:sz w:val="24"/>
          <w:szCs w:val="32"/>
          <w:u w:val="single"/>
        </w:rPr>
        <w:t xml:space="preserve"> </w:t>
      </w:r>
    </w:p>
    <w:p w:rsidR="001F5934" w:rsidRDefault="001F5934" w:rsidP="001F5934">
      <w:pPr>
        <w:adjustRightInd w:val="0"/>
        <w:snapToGrid w:val="0"/>
        <w:spacing w:before="0" w:beforeAutospacing="0" w:after="0" w:afterAutospacing="0" w:line="400" w:lineRule="exact"/>
        <w:ind w:firstLineChars="0" w:firstLine="0"/>
        <w:rPr>
          <w:sz w:val="24"/>
          <w:szCs w:val="32"/>
        </w:rPr>
      </w:pPr>
      <w:r>
        <w:rPr>
          <w:rFonts w:hint="eastAsia"/>
          <w:sz w:val="24"/>
          <w:szCs w:val="32"/>
          <w:u w:val="single"/>
        </w:rPr>
        <w:t xml:space="preserve"> </w:t>
      </w:r>
      <w:r>
        <w:rPr>
          <w:sz w:val="24"/>
          <w:szCs w:val="32"/>
          <w:u w:val="single"/>
        </w:rPr>
        <w:t xml:space="preserve">    </w:t>
      </w:r>
      <w:r>
        <w:rPr>
          <w:rFonts w:hint="eastAsia"/>
          <w:sz w:val="24"/>
          <w:szCs w:val="32"/>
        </w:rPr>
        <w:t>的</w:t>
      </w:r>
      <w:r>
        <w:rPr>
          <w:sz w:val="24"/>
          <w:szCs w:val="32"/>
          <w:u w:val="single"/>
        </w:rPr>
        <w:t xml:space="preserve">                       </w:t>
      </w:r>
      <w:r>
        <w:rPr>
          <w:rFonts w:hint="eastAsia"/>
          <w:sz w:val="24"/>
          <w:szCs w:val="32"/>
        </w:rPr>
        <w:t>招商项目及后续合同签订等的一切事宜。该授权代理人代表我公司提交《响应文件》、参与本次招商的现场陈述，以及做出的所有承诺说明和签署，我单位均予以认可并承担全部责任。</w:t>
      </w:r>
    </w:p>
    <w:p w:rsidR="001F5934" w:rsidRDefault="001F5934" w:rsidP="001F5934">
      <w:pPr>
        <w:adjustRightInd w:val="0"/>
        <w:snapToGrid w:val="0"/>
        <w:spacing w:before="0" w:beforeAutospacing="0" w:after="0" w:afterAutospacing="0" w:line="400" w:lineRule="exact"/>
        <w:ind w:firstLine="480"/>
        <w:rPr>
          <w:sz w:val="24"/>
          <w:szCs w:val="32"/>
        </w:rPr>
      </w:pPr>
      <w:r>
        <w:rPr>
          <w:rFonts w:hint="eastAsia"/>
          <w:sz w:val="24"/>
          <w:szCs w:val="32"/>
        </w:rPr>
        <w:t>特此授权。</w:t>
      </w:r>
    </w:p>
    <w:p w:rsidR="001F5934" w:rsidRDefault="001F5934" w:rsidP="001F5934">
      <w:pPr>
        <w:adjustRightInd w:val="0"/>
        <w:snapToGrid w:val="0"/>
        <w:spacing w:before="0" w:beforeAutospacing="0" w:after="0" w:afterAutospacing="0" w:line="400" w:lineRule="exact"/>
        <w:ind w:firstLine="480"/>
        <w:rPr>
          <w:sz w:val="24"/>
          <w:szCs w:val="32"/>
        </w:rPr>
      </w:pPr>
      <w:r>
        <w:rPr>
          <w:rFonts w:hint="eastAsia"/>
          <w:sz w:val="24"/>
          <w:szCs w:val="32"/>
        </w:rPr>
        <w:t>在撤销授权的书面通知以前，本授权书一直有效。被授权人签署的所有文件（在授权有效期内签署的）不因授权的撤销而失效。</w:t>
      </w:r>
    </w:p>
    <w:p w:rsidR="001F5934" w:rsidRDefault="001F5934" w:rsidP="001F5934">
      <w:pPr>
        <w:adjustRightInd w:val="0"/>
        <w:snapToGrid w:val="0"/>
        <w:spacing w:before="0" w:beforeAutospacing="0" w:after="0" w:afterAutospacing="0" w:line="400" w:lineRule="exact"/>
        <w:ind w:firstLine="480"/>
        <w:rPr>
          <w:sz w:val="24"/>
          <w:szCs w:val="32"/>
        </w:rPr>
      </w:pPr>
      <w:r>
        <w:rPr>
          <w:rFonts w:hint="eastAsia"/>
          <w:sz w:val="24"/>
          <w:szCs w:val="32"/>
        </w:rPr>
        <w:t>授权时间：</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日至</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w:t>
      </w:r>
    </w:p>
    <w:p w:rsidR="001F5934" w:rsidRDefault="001F5934" w:rsidP="001F5934">
      <w:pPr>
        <w:ind w:firstLine="480"/>
        <w:rPr>
          <w:sz w:val="24"/>
          <w:szCs w:val="32"/>
        </w:rPr>
      </w:pPr>
      <w:r>
        <w:rPr>
          <w:rFonts w:hint="eastAsia"/>
          <w:sz w:val="24"/>
          <w:szCs w:val="32"/>
        </w:rPr>
        <w:t>附：被授权代表情况：</w:t>
      </w:r>
    </w:p>
    <w:p w:rsidR="001F5934" w:rsidRDefault="001F5934" w:rsidP="001F5934">
      <w:pPr>
        <w:adjustRightInd w:val="0"/>
        <w:snapToGrid w:val="0"/>
        <w:spacing w:before="0" w:beforeAutospacing="0" w:after="0" w:afterAutospacing="0" w:line="400" w:lineRule="exact"/>
        <w:ind w:firstLine="480"/>
        <w:rPr>
          <w:sz w:val="24"/>
          <w:szCs w:val="32"/>
        </w:rPr>
      </w:pPr>
      <w:r>
        <w:rPr>
          <w:rFonts w:hint="eastAsia"/>
          <w:sz w:val="24"/>
          <w:szCs w:val="32"/>
        </w:rPr>
        <w:t>姓名：</w:t>
      </w:r>
      <w:r>
        <w:rPr>
          <w:rFonts w:hint="eastAsia"/>
          <w:sz w:val="24"/>
          <w:szCs w:val="32"/>
          <w:u w:val="single"/>
        </w:rPr>
        <w:t xml:space="preserve">          </w:t>
      </w:r>
      <w:r>
        <w:rPr>
          <w:rFonts w:hint="eastAsia"/>
          <w:sz w:val="24"/>
          <w:szCs w:val="32"/>
        </w:rPr>
        <w:t xml:space="preserve">   </w:t>
      </w:r>
      <w:r>
        <w:rPr>
          <w:rFonts w:hint="eastAsia"/>
          <w:sz w:val="24"/>
          <w:szCs w:val="32"/>
        </w:rPr>
        <w:t>性别：</w:t>
      </w:r>
      <w:r>
        <w:rPr>
          <w:rFonts w:hint="eastAsia"/>
          <w:sz w:val="24"/>
          <w:szCs w:val="32"/>
          <w:u w:val="single"/>
        </w:rPr>
        <w:t xml:space="preserve">        </w:t>
      </w:r>
    </w:p>
    <w:p w:rsidR="001F5934" w:rsidRDefault="001F5934" w:rsidP="001F5934">
      <w:pPr>
        <w:adjustRightInd w:val="0"/>
        <w:snapToGrid w:val="0"/>
        <w:spacing w:before="0" w:beforeAutospacing="0" w:after="0" w:afterAutospacing="0" w:line="400" w:lineRule="exact"/>
        <w:ind w:firstLine="480"/>
        <w:rPr>
          <w:sz w:val="24"/>
          <w:szCs w:val="32"/>
        </w:rPr>
      </w:pPr>
      <w:r>
        <w:rPr>
          <w:rFonts w:hint="eastAsia"/>
          <w:sz w:val="24"/>
          <w:szCs w:val="32"/>
        </w:rPr>
        <w:t>身份证号：</w:t>
      </w:r>
      <w:r>
        <w:rPr>
          <w:rFonts w:hint="eastAsia"/>
          <w:sz w:val="24"/>
          <w:szCs w:val="32"/>
          <w:u w:val="single"/>
        </w:rPr>
        <w:t xml:space="preserve">                               </w:t>
      </w:r>
      <w:r>
        <w:rPr>
          <w:rFonts w:hint="eastAsia"/>
          <w:sz w:val="24"/>
          <w:szCs w:val="32"/>
        </w:rPr>
        <w:t>职务：</w:t>
      </w:r>
      <w:r>
        <w:rPr>
          <w:rFonts w:hint="eastAsia"/>
          <w:sz w:val="24"/>
          <w:szCs w:val="32"/>
          <w:u w:val="single"/>
        </w:rPr>
        <w:t xml:space="preserve">         </w:t>
      </w:r>
    </w:p>
    <w:p w:rsidR="001F5934" w:rsidRDefault="001F5934" w:rsidP="001F5934">
      <w:pPr>
        <w:adjustRightInd w:val="0"/>
        <w:snapToGrid w:val="0"/>
        <w:spacing w:before="0" w:beforeAutospacing="0" w:after="0" w:afterAutospacing="0" w:line="400" w:lineRule="exact"/>
        <w:ind w:firstLine="480"/>
        <w:rPr>
          <w:sz w:val="24"/>
          <w:szCs w:val="32"/>
        </w:rPr>
      </w:pPr>
      <w:r>
        <w:rPr>
          <w:rFonts w:hint="eastAsia"/>
          <w:sz w:val="24"/>
          <w:szCs w:val="32"/>
        </w:rPr>
        <w:t>电话：</w:t>
      </w:r>
      <w:r>
        <w:rPr>
          <w:rFonts w:hint="eastAsia"/>
          <w:sz w:val="24"/>
          <w:szCs w:val="32"/>
          <w:u w:val="single"/>
        </w:rPr>
        <w:t xml:space="preserve">                </w:t>
      </w:r>
      <w:r>
        <w:rPr>
          <w:rFonts w:hint="eastAsia"/>
          <w:sz w:val="24"/>
          <w:szCs w:val="32"/>
        </w:rPr>
        <w:t xml:space="preserve">  </w:t>
      </w:r>
      <w:r>
        <w:rPr>
          <w:rFonts w:hint="eastAsia"/>
          <w:sz w:val="24"/>
          <w:szCs w:val="32"/>
        </w:rPr>
        <w:t>邮编：</w:t>
      </w:r>
      <w:r>
        <w:rPr>
          <w:rFonts w:hint="eastAsia"/>
          <w:sz w:val="24"/>
          <w:szCs w:val="32"/>
          <w:u w:val="single"/>
        </w:rPr>
        <w:t xml:space="preserve">          </w:t>
      </w:r>
    </w:p>
    <w:p w:rsidR="001F5934" w:rsidRDefault="001F5934" w:rsidP="001F5934">
      <w:pPr>
        <w:adjustRightInd w:val="0"/>
        <w:snapToGrid w:val="0"/>
        <w:spacing w:before="0" w:beforeAutospacing="0" w:after="0" w:afterAutospacing="0" w:line="400" w:lineRule="exact"/>
        <w:ind w:firstLine="480"/>
        <w:rPr>
          <w:sz w:val="24"/>
          <w:szCs w:val="32"/>
        </w:rPr>
      </w:pPr>
      <w:r>
        <w:rPr>
          <w:rFonts w:hint="eastAsia"/>
          <w:sz w:val="24"/>
          <w:szCs w:val="32"/>
        </w:rPr>
        <w:t>通讯地址：</w:t>
      </w:r>
      <w:r>
        <w:rPr>
          <w:rFonts w:hint="eastAsia"/>
          <w:sz w:val="24"/>
          <w:szCs w:val="32"/>
          <w:u w:val="single"/>
        </w:rPr>
        <w:t xml:space="preserve">                              </w:t>
      </w:r>
    </w:p>
    <w:p w:rsidR="001F5934" w:rsidRDefault="001F5934" w:rsidP="001F5934">
      <w:pPr>
        <w:adjustRightInd w:val="0"/>
        <w:snapToGrid w:val="0"/>
        <w:spacing w:before="0" w:beforeAutospacing="0" w:after="0" w:afterAutospacing="0" w:line="400" w:lineRule="exact"/>
        <w:ind w:firstLine="480"/>
        <w:rPr>
          <w:sz w:val="24"/>
          <w:szCs w:val="32"/>
        </w:rPr>
      </w:pPr>
      <w:r>
        <w:rPr>
          <w:rFonts w:hint="eastAsia"/>
          <w:sz w:val="24"/>
          <w:szCs w:val="32"/>
        </w:rPr>
        <w:t>邮箱地址：</w:t>
      </w:r>
      <w:r>
        <w:rPr>
          <w:rFonts w:hint="eastAsia"/>
          <w:sz w:val="24"/>
          <w:szCs w:val="32"/>
          <w:u w:val="single"/>
        </w:rPr>
        <w:t xml:space="preserve">                             </w:t>
      </w:r>
      <w:r>
        <w:rPr>
          <w:rFonts w:hint="eastAsia"/>
          <w:sz w:val="24"/>
          <w:szCs w:val="32"/>
        </w:rPr>
        <w:t xml:space="preserve"> </w:t>
      </w:r>
    </w:p>
    <w:p w:rsidR="001F5934" w:rsidRDefault="001F5934" w:rsidP="001F5934">
      <w:pPr>
        <w:adjustRightInd w:val="0"/>
        <w:snapToGrid w:val="0"/>
        <w:spacing w:before="0" w:beforeAutospacing="0" w:after="0" w:afterAutospacing="0" w:line="400" w:lineRule="exact"/>
        <w:ind w:firstLine="480"/>
        <w:rPr>
          <w:sz w:val="24"/>
          <w:szCs w:val="32"/>
        </w:rPr>
      </w:pPr>
      <w:r>
        <w:rPr>
          <w:rFonts w:hint="eastAsia"/>
          <w:sz w:val="24"/>
          <w:szCs w:val="32"/>
        </w:rPr>
        <w:t>法定代表人：（签名）</w:t>
      </w:r>
    </w:p>
    <w:p w:rsidR="001F5934" w:rsidRDefault="001F5934" w:rsidP="001F5934">
      <w:pPr>
        <w:adjustRightInd w:val="0"/>
        <w:snapToGrid w:val="0"/>
        <w:spacing w:before="0" w:beforeAutospacing="0" w:after="0" w:afterAutospacing="0" w:line="400" w:lineRule="exact"/>
        <w:ind w:firstLine="480"/>
        <w:rPr>
          <w:sz w:val="24"/>
          <w:szCs w:val="32"/>
        </w:rPr>
      </w:pPr>
      <w:r>
        <w:rPr>
          <w:rFonts w:hint="eastAsia"/>
          <w:sz w:val="24"/>
          <w:szCs w:val="32"/>
        </w:rPr>
        <w:t>被授权人：（签名）</w:t>
      </w:r>
    </w:p>
    <w:p w:rsidR="001F5934" w:rsidRDefault="001F5934" w:rsidP="001F5934">
      <w:pPr>
        <w:adjustRightInd w:val="0"/>
        <w:snapToGrid w:val="0"/>
        <w:spacing w:before="0" w:beforeAutospacing="0" w:after="0" w:afterAutospacing="0" w:line="400" w:lineRule="exact"/>
        <w:ind w:firstLine="480"/>
        <w:rPr>
          <w:sz w:val="24"/>
          <w:szCs w:val="32"/>
        </w:rPr>
      </w:pPr>
      <w:r>
        <w:rPr>
          <w:rFonts w:hint="eastAsia"/>
          <w:sz w:val="24"/>
          <w:szCs w:val="32"/>
        </w:rPr>
        <w:t>响应人：（盖章）</w:t>
      </w:r>
    </w:p>
    <w:p w:rsidR="001F5934" w:rsidRDefault="001F5934" w:rsidP="001F5934">
      <w:pPr>
        <w:adjustRightInd w:val="0"/>
        <w:snapToGrid w:val="0"/>
        <w:spacing w:before="0" w:beforeAutospacing="0" w:after="0" w:afterAutospacing="0" w:line="400" w:lineRule="exact"/>
        <w:ind w:firstLine="480"/>
        <w:rPr>
          <w:color w:val="000000"/>
          <w:sz w:val="24"/>
          <w:szCs w:val="32"/>
        </w:rPr>
      </w:pPr>
      <w:r>
        <w:rPr>
          <w:color w:val="000000"/>
          <w:sz w:val="24"/>
          <w:szCs w:val="32"/>
          <w:u w:val="single"/>
        </w:rPr>
        <w:t xml:space="preserve">       </w:t>
      </w:r>
      <w:r>
        <w:rPr>
          <w:rFonts w:hint="eastAsia"/>
          <w:color w:val="000000"/>
          <w:sz w:val="24"/>
          <w:szCs w:val="32"/>
        </w:rPr>
        <w:t>年</w:t>
      </w:r>
      <w:r>
        <w:rPr>
          <w:color w:val="000000"/>
          <w:sz w:val="24"/>
          <w:szCs w:val="32"/>
          <w:u w:val="single"/>
        </w:rPr>
        <w:t xml:space="preserve">       </w:t>
      </w:r>
      <w:r>
        <w:rPr>
          <w:rFonts w:hint="eastAsia"/>
          <w:color w:val="000000"/>
          <w:sz w:val="24"/>
          <w:szCs w:val="32"/>
        </w:rPr>
        <w:t>月</w:t>
      </w:r>
      <w:r>
        <w:rPr>
          <w:color w:val="000000"/>
          <w:sz w:val="24"/>
          <w:szCs w:val="32"/>
          <w:u w:val="single"/>
        </w:rPr>
        <w:t xml:space="preserve">       </w:t>
      </w:r>
      <w:r>
        <w:rPr>
          <w:rFonts w:hint="eastAsia"/>
          <w:color w:val="000000"/>
          <w:sz w:val="24"/>
          <w:szCs w:val="32"/>
        </w:rPr>
        <w:t>日</w:t>
      </w:r>
    </w:p>
    <w:p w:rsidR="001F5934" w:rsidRDefault="001F5934" w:rsidP="001F5934">
      <w:pPr>
        <w:ind w:firstLine="480"/>
        <w:rPr>
          <w:color w:val="000000"/>
          <w:sz w:val="24"/>
          <w:szCs w:val="32"/>
        </w:rPr>
      </w:pPr>
      <w:r>
        <w:rPr>
          <w:rFonts w:hint="eastAsia"/>
          <w:color w:val="000000"/>
          <w:sz w:val="24"/>
          <w:szCs w:val="32"/>
        </w:rPr>
        <w:t>附：被授权人身份证正反两面复印件（加盖单位公章）</w:t>
      </w:r>
    </w:p>
    <w:p w:rsidR="001F5934" w:rsidRDefault="001F5934" w:rsidP="001F5934">
      <w:pPr>
        <w:ind w:firstLineChars="0" w:firstLine="0"/>
        <w:rPr>
          <w:rFonts w:ascii="宋体" w:hAnsi="宋体"/>
          <w:sz w:val="24"/>
        </w:rPr>
      </w:pPr>
      <w:r>
        <w:rPr>
          <w:color w:val="000000"/>
        </w:rPr>
        <w:br w:type="page"/>
      </w:r>
      <w:r>
        <w:rPr>
          <w:rFonts w:ascii="宋体" w:hAnsi="宋体" w:hint="eastAsia"/>
          <w:sz w:val="24"/>
        </w:rPr>
        <w:lastRenderedPageBreak/>
        <w:t>格式</w:t>
      </w:r>
      <w:r>
        <w:rPr>
          <w:rFonts w:ascii="宋体" w:hAnsi="宋体"/>
          <w:sz w:val="24"/>
        </w:rPr>
        <w:t>7</w:t>
      </w:r>
      <w:r>
        <w:rPr>
          <w:rFonts w:ascii="宋体" w:hAnsi="宋体" w:hint="eastAsia"/>
          <w:sz w:val="24"/>
        </w:rPr>
        <w:t>：纳税申报表（样例）</w:t>
      </w:r>
    </w:p>
    <w:p w:rsidR="001F5934" w:rsidRDefault="001F5934" w:rsidP="001F5934">
      <w:pPr>
        <w:ind w:firstLineChars="0" w:firstLine="0"/>
        <w:rPr>
          <w:rFonts w:ascii="宋体" w:hAnsi="宋体"/>
          <w:b/>
          <w:szCs w:val="21"/>
        </w:rPr>
      </w:pPr>
      <w:r>
        <w:rPr>
          <w:rFonts w:ascii="宋体" w:hAnsi="宋体" w:cs="宋体"/>
          <w:noProof/>
          <w:sz w:val="24"/>
        </w:rPr>
        <w:drawing>
          <wp:anchor distT="0" distB="0" distL="114300" distR="114300" simplePos="0" relativeHeight="251659264" behindDoc="1" locked="0" layoutInCell="1" allowOverlap="1" wp14:anchorId="5D01C147" wp14:editId="2760A067">
            <wp:simplePos x="0" y="0"/>
            <wp:positionH relativeFrom="column">
              <wp:posOffset>504825</wp:posOffset>
            </wp:positionH>
            <wp:positionV relativeFrom="paragraph">
              <wp:posOffset>215900</wp:posOffset>
            </wp:positionV>
            <wp:extent cx="4460875" cy="7467600"/>
            <wp:effectExtent l="0" t="0" r="0" b="0"/>
            <wp:wrapTight wrapText="bothSides">
              <wp:wrapPolygon edited="0">
                <wp:start x="0" y="0"/>
                <wp:lineTo x="0" y="21545"/>
                <wp:lineTo x="21492" y="21545"/>
                <wp:lineTo x="21492" y="0"/>
                <wp:lineTo x="0" y="0"/>
              </wp:wrapPolygon>
            </wp:wrapTight>
            <wp:docPr id="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4460875" cy="7467600"/>
                    </a:xfrm>
                    <a:prstGeom prst="rect">
                      <a:avLst/>
                    </a:prstGeom>
                    <a:noFill/>
                    <a:ln>
                      <a:noFill/>
                    </a:ln>
                  </pic:spPr>
                </pic:pic>
              </a:graphicData>
            </a:graphic>
          </wp:anchor>
        </w:drawing>
      </w:r>
      <w:r>
        <w:rPr>
          <w:rFonts w:ascii="宋体" w:hAnsi="宋体" w:cs="宋体"/>
          <w:noProof/>
          <w:sz w:val="24"/>
        </w:rPr>
        <w:drawing>
          <wp:anchor distT="0" distB="0" distL="114300" distR="114300" simplePos="0" relativeHeight="251664384" behindDoc="1" locked="0" layoutInCell="1" allowOverlap="1" wp14:anchorId="40F66091" wp14:editId="46E369A6">
            <wp:simplePos x="0" y="0"/>
            <wp:positionH relativeFrom="column">
              <wp:posOffset>0</wp:posOffset>
            </wp:positionH>
            <wp:positionV relativeFrom="paragraph">
              <wp:posOffset>0</wp:posOffset>
            </wp:positionV>
            <wp:extent cx="4798695" cy="8033385"/>
            <wp:effectExtent l="0" t="0" r="0" b="0"/>
            <wp:wrapTight wrapText="bothSides">
              <wp:wrapPolygon edited="0">
                <wp:start x="0" y="0"/>
                <wp:lineTo x="0" y="21564"/>
                <wp:lineTo x="21523" y="21564"/>
                <wp:lineTo x="21523" y="0"/>
                <wp:lineTo x="0" y="0"/>
              </wp:wrapPolygon>
            </wp:wrapTight>
            <wp:docPr id="1058"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 name="_x0000_t75"/>
                    <pic:cNvPicPr>
                      <a:picLocks noChangeAspect="1"/>
                    </pic:cNvPicPr>
                  </pic:nvPicPr>
                  <pic:blipFill>
                    <a:blip r:embed="rId15" cstate="print"/>
                    <a:srcRect/>
                    <a:stretch>
                      <a:fillRect/>
                    </a:stretch>
                  </pic:blipFill>
                  <pic:spPr>
                    <a:xfrm>
                      <a:off x="0" y="0"/>
                      <a:ext cx="4798695" cy="8033385"/>
                    </a:xfrm>
                    <a:ln>
                      <a:noFill/>
                    </a:ln>
                  </pic:spPr>
                </pic:pic>
              </a:graphicData>
            </a:graphic>
          </wp:anchor>
        </w:drawing>
      </w:r>
    </w:p>
    <w:p w:rsidR="001F5934" w:rsidRDefault="001F5934" w:rsidP="001F5934">
      <w:pPr>
        <w:ind w:firstLineChars="0" w:firstLine="0"/>
        <w:rPr>
          <w:rFonts w:ascii="宋体" w:hAnsi="宋体"/>
          <w:sz w:val="24"/>
        </w:rPr>
      </w:pPr>
      <w:r>
        <w:rPr>
          <w:rFonts w:ascii="宋体" w:hAnsi="宋体"/>
          <w:noProof/>
          <w:sz w:val="24"/>
        </w:rPr>
        <mc:AlternateContent>
          <mc:Choice Requires="wps">
            <w:drawing>
              <wp:anchor distT="0" distB="0" distL="114300" distR="114300" simplePos="0" relativeHeight="251691008" behindDoc="0" locked="0" layoutInCell="1" allowOverlap="1" wp14:anchorId="1D58F061" wp14:editId="780A825D">
                <wp:simplePos x="0" y="0"/>
                <wp:positionH relativeFrom="column">
                  <wp:posOffset>970915</wp:posOffset>
                </wp:positionH>
                <wp:positionV relativeFrom="paragraph">
                  <wp:posOffset>7268210</wp:posOffset>
                </wp:positionV>
                <wp:extent cx="132715" cy="315595"/>
                <wp:effectExtent l="19685" t="48895" r="66675" b="16510"/>
                <wp:wrapNone/>
                <wp:docPr id="43" name="10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2715" cy="315595"/>
                        </a:xfrm>
                        <a:prstGeom prst="straightConnector1">
                          <a:avLst/>
                        </a:prstGeom>
                        <a:noFill/>
                        <a:ln w="28575">
                          <a:solidFill>
                            <a:srgbClr val="FF0000"/>
                          </a:solidFill>
                          <a:round/>
                          <a:tailEnd type="triangle" w="med" len="med"/>
                        </a:ln>
                      </wps:spPr>
                      <wps:bodyPr/>
                    </wps:wsp>
                  </a:graphicData>
                </a:graphic>
              </wp:anchor>
            </w:drawing>
          </mc:Choice>
          <mc:Fallback>
            <w:pict>
              <v:shapetype w14:anchorId="52845DCC" id="_x0000_t32" coordsize="21600,21600" o:spt="32" o:oned="t" path="m,l21600,21600e" filled="f">
                <v:path arrowok="t" fillok="f" o:connecttype="none"/>
                <o:lock v:ext="edit" shapetype="t"/>
              </v:shapetype>
              <v:shape id="1061" o:spid="_x0000_s1026" type="#_x0000_t32" style="position:absolute;left:0;text-align:left;margin-left:76.45pt;margin-top:572.3pt;width:10.45pt;height:24.85pt;flip:y;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" strokecolor="red" strokeweight="2.25pt">
                <v:stroke endarrow="block"/>
              </v:shape>
            </w:pict>
          </mc:Fallback>
        </mc:AlternateContent>
      </w:r>
      <w:r>
        <w:rPr>
          <w:rFonts w:ascii="宋体" w:hAnsi="宋体"/>
          <w:noProof/>
          <w:sz w:val="24"/>
        </w:rPr>
        <mc:AlternateContent>
          <mc:Choice Requires="wps">
            <w:drawing>
              <wp:anchor distT="0" distB="0" distL="114300" distR="114300" simplePos="0" relativeHeight="251692032" behindDoc="0" locked="0" layoutInCell="1" allowOverlap="1" wp14:anchorId="463834C7" wp14:editId="754D8E08">
                <wp:simplePos x="0" y="0"/>
                <wp:positionH relativeFrom="column">
                  <wp:posOffset>445770</wp:posOffset>
                </wp:positionH>
                <wp:positionV relativeFrom="paragraph">
                  <wp:posOffset>6403340</wp:posOffset>
                </wp:positionV>
                <wp:extent cx="1419225" cy="845820"/>
                <wp:effectExtent l="20320" t="22860" r="17780" b="17145"/>
                <wp:wrapNone/>
                <wp:docPr id="46" name="10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9225" cy="845820"/>
                        </a:xfrm>
                        <a:prstGeom prst="rect">
                          <a:avLst/>
                        </a:prstGeom>
                        <a:noFill/>
                        <a:ln w="28575">
                          <a:solidFill>
                            <a:srgbClr val="FF0000"/>
                          </a:solidFill>
                          <a:miter lim="800000"/>
                        </a:ln>
                      </wps:spPr>
                      <wps:txbx>
                        <w:txbxContent>
                          <w:p w:rsidR="00EB4BA8" w:rsidRDefault="00EB4BA8" w:rsidP="001F5934">
                            <w:pPr>
                              <w:ind w:firstLine="420"/>
                            </w:pPr>
                          </w:p>
                        </w:txbxContent>
                      </wps:txbx>
                      <wps:bodyPr rot="0" vert="horz" wrap="square" lIns="91440" tIns="45720" rIns="91440" bIns="45720" anchor="t" anchorCtr="0" upright="1">
                        <a:noAutofit/>
                      </wps:bodyPr>
                    </wps:wsp>
                  </a:graphicData>
                </a:graphic>
              </wp:anchor>
            </w:drawing>
          </mc:Choice>
          <mc:Fallback>
            <w:pict>
              <v:rect w14:anchorId="463834C7" id="1063" o:spid="_x0000_s1048" style="position:absolute;left:0;text-align:left;margin-left:35.1pt;margin-top:504.2pt;width:111.75pt;height:66.6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" filled="f" strokecolor="red" strokeweight="2.25pt">
                <v:textbox>
                  <w:txbxContent>
                    <w:p w:rsidR="00EB4BA8" w:rsidRDefault="00EB4BA8" w:rsidP="001F5934">
                      <w:pPr>
                        <w:ind w:firstLine="420"/>
                      </w:pPr>
                    </w:p>
                  </w:txbxContent>
                </v:textbox>
              </v:rect>
            </w:pict>
          </mc:Fallback>
        </mc:AlternateContent>
      </w:r>
      <w:r>
        <w:rPr>
          <w:rFonts w:ascii="宋体" w:hAnsi="宋体"/>
          <w:noProof/>
          <w:sz w:val="24"/>
        </w:rPr>
        <mc:AlternateContent>
          <mc:Choice Requires="wps">
            <w:drawing>
              <wp:anchor distT="0" distB="0" distL="114300" distR="114300" simplePos="0" relativeHeight="251687936" behindDoc="0" locked="0" layoutInCell="1" allowOverlap="1" wp14:anchorId="3B4EBDA5" wp14:editId="56CE3CC8">
                <wp:simplePos x="0" y="0"/>
                <wp:positionH relativeFrom="column">
                  <wp:posOffset>4260850</wp:posOffset>
                </wp:positionH>
                <wp:positionV relativeFrom="paragraph">
                  <wp:posOffset>7268845</wp:posOffset>
                </wp:positionV>
                <wp:extent cx="132715" cy="315595"/>
                <wp:effectExtent l="19685" t="48895" r="66675" b="16510"/>
                <wp:wrapNone/>
                <wp:docPr id="9" name="10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2715" cy="315595"/>
                        </a:xfrm>
                        <a:prstGeom prst="straightConnector1">
                          <a:avLst/>
                        </a:prstGeom>
                        <a:noFill/>
                        <a:ln w="28575">
                          <a:solidFill>
                            <a:srgbClr val="FF0000"/>
                          </a:solidFill>
                          <a:round/>
                          <a:tailEnd type="triangle" w="med" len="med"/>
                        </a:ln>
                      </wps:spPr>
                      <wps:bodyPr/>
                    </wps:wsp>
                  </a:graphicData>
                </a:graphic>
              </wp:anchor>
            </w:drawing>
          </mc:Choice>
          <mc:Fallback>
            <w:pict>
              <v:shape w14:anchorId="2652DEEB" id="1061" o:spid="_x0000_s1026" type="#_x0000_t32" style="position:absolute;left:0;text-align:left;margin-left:335.5pt;margin-top:572.35pt;width:10.45pt;height:24.85pt;flip:y;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" strokecolor="red" strokeweight="2.25pt">
                <v:stroke endarrow="block"/>
              </v:shape>
            </w:pict>
          </mc:Fallback>
        </mc:AlternateContent>
      </w:r>
      <w:r>
        <w:rPr>
          <w:rFonts w:ascii="宋体" w:hAnsi="宋体"/>
          <w:noProof/>
          <w:sz w:val="24"/>
        </w:rPr>
        <mc:AlternateContent>
          <mc:Choice Requires="wps">
            <w:drawing>
              <wp:anchor distT="0" distB="0" distL="114300" distR="114300" simplePos="0" relativeHeight="251688960" behindDoc="0" locked="0" layoutInCell="1" allowOverlap="1" wp14:anchorId="40FE9654" wp14:editId="01D9EDE9">
                <wp:simplePos x="0" y="0"/>
                <wp:positionH relativeFrom="column">
                  <wp:posOffset>3735705</wp:posOffset>
                </wp:positionH>
                <wp:positionV relativeFrom="paragraph">
                  <wp:posOffset>6403975</wp:posOffset>
                </wp:positionV>
                <wp:extent cx="1419225" cy="845820"/>
                <wp:effectExtent l="20320" t="22860" r="17780" b="17145"/>
                <wp:wrapNone/>
                <wp:docPr id="13" name="10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9225" cy="845820"/>
                        </a:xfrm>
                        <a:prstGeom prst="rect">
                          <a:avLst/>
                        </a:prstGeom>
                        <a:noFill/>
                        <a:ln w="28575">
                          <a:solidFill>
                            <a:srgbClr val="FF0000"/>
                          </a:solidFill>
                          <a:miter lim="800000"/>
                        </a:ln>
                      </wps:spPr>
                      <wps:txbx>
                        <w:txbxContent>
                          <w:p w:rsidR="00EB4BA8" w:rsidRDefault="00EB4BA8" w:rsidP="001F5934">
                            <w:pPr>
                              <w:ind w:firstLine="420"/>
                            </w:pPr>
                          </w:p>
                        </w:txbxContent>
                      </wps:txbx>
                      <wps:bodyPr rot="0" vert="horz" wrap="square" lIns="91440" tIns="45720" rIns="91440" bIns="45720" anchor="t" anchorCtr="0" upright="1">
                        <a:noAutofit/>
                      </wps:bodyPr>
                    </wps:wsp>
                  </a:graphicData>
                </a:graphic>
              </wp:anchor>
            </w:drawing>
          </mc:Choice>
          <mc:Fallback>
            <w:pict>
              <v:rect w14:anchorId="40FE9654" id="_x0000_s1049" style="position:absolute;left:0;text-align:left;margin-left:294.15pt;margin-top:504.25pt;width:111.75pt;height:66.6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" filled="f" strokecolor="red" strokeweight="2.25pt">
                <v:textbox>
                  <w:txbxContent>
                    <w:p w:rsidR="00EB4BA8" w:rsidRDefault="00EB4BA8" w:rsidP="001F5934">
                      <w:pPr>
                        <w:ind w:firstLine="420"/>
                      </w:pPr>
                    </w:p>
                  </w:txbxContent>
                </v:textbox>
              </v:rect>
            </w:pict>
          </mc:Fallback>
        </mc:AlternateContent>
      </w:r>
      <w:r>
        <w:rPr>
          <w:rFonts w:ascii="宋体" w:hAnsi="宋体"/>
          <w:noProof/>
          <w:sz w:val="24"/>
        </w:rPr>
        <mc:AlternateContent>
          <mc:Choice Requires="wps">
            <w:drawing>
              <wp:anchor distT="0" distB="0" distL="114300" distR="114300" simplePos="0" relativeHeight="251683840" behindDoc="0" locked="0" layoutInCell="1" allowOverlap="1" wp14:anchorId="2088AB82" wp14:editId="362865FB">
                <wp:simplePos x="0" y="0"/>
                <wp:positionH relativeFrom="column">
                  <wp:posOffset>-4563745</wp:posOffset>
                </wp:positionH>
                <wp:positionV relativeFrom="paragraph">
                  <wp:posOffset>6424295</wp:posOffset>
                </wp:positionV>
                <wp:extent cx="1419225" cy="845820"/>
                <wp:effectExtent l="22860" t="19050" r="15240" b="20955"/>
                <wp:wrapNone/>
                <wp:docPr id="14" name="10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9225" cy="845820"/>
                        </a:xfrm>
                        <a:prstGeom prst="rect">
                          <a:avLst/>
                        </a:prstGeom>
                        <a:noFill/>
                        <a:ln w="28575">
                          <a:solidFill>
                            <a:srgbClr val="FF0000"/>
                          </a:solidFill>
                          <a:miter lim="800000"/>
                        </a:ln>
                      </wps:spPr>
                      <wps:txbx>
                        <w:txbxContent>
                          <w:p w:rsidR="00EB4BA8" w:rsidRDefault="00EB4BA8" w:rsidP="001F5934">
                            <w:pPr>
                              <w:ind w:firstLine="420"/>
                            </w:pPr>
                          </w:p>
                        </w:txbxContent>
                      </wps:txbx>
                      <wps:bodyPr rot="0" vert="horz" wrap="square" lIns="91440" tIns="45720" rIns="91440" bIns="45720" anchor="t" anchorCtr="0" upright="1">
                        <a:noAutofit/>
                      </wps:bodyPr>
                    </wps:wsp>
                  </a:graphicData>
                </a:graphic>
              </wp:anchor>
            </w:drawing>
          </mc:Choice>
          <mc:Fallback>
            <w:pict>
              <v:rect w14:anchorId="2088AB82" id="1065" o:spid="_x0000_s1050" style="position:absolute;left:0;text-align:left;margin-left:-359.35pt;margin-top:505.85pt;width:111.75pt;height:66.6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" filled="f" strokecolor="red" strokeweight="2.25pt">
                <v:textbox>
                  <w:txbxContent>
                    <w:p w:rsidR="00EB4BA8" w:rsidRDefault="00EB4BA8" w:rsidP="001F5934">
                      <w:pPr>
                        <w:ind w:firstLine="420"/>
                      </w:pPr>
                    </w:p>
                  </w:txbxContent>
                </v:textbox>
              </v:rect>
            </w:pict>
          </mc:Fallback>
        </mc:AlternateContent>
      </w:r>
      <w:r>
        <w:rPr>
          <w:rFonts w:ascii="宋体" w:hAnsi="宋体"/>
          <w:noProof/>
          <w:sz w:val="24"/>
        </w:rPr>
        <mc:AlternateContent>
          <mc:Choice Requires="wps">
            <w:drawing>
              <wp:anchor distT="0" distB="0" distL="114300" distR="114300" simplePos="0" relativeHeight="251684864" behindDoc="0" locked="0" layoutInCell="1" allowOverlap="1" wp14:anchorId="46DD312A" wp14:editId="2EB3F013">
                <wp:simplePos x="0" y="0"/>
                <wp:positionH relativeFrom="column">
                  <wp:posOffset>-4150995</wp:posOffset>
                </wp:positionH>
                <wp:positionV relativeFrom="paragraph">
                  <wp:posOffset>7409180</wp:posOffset>
                </wp:positionV>
                <wp:extent cx="163195" cy="231140"/>
                <wp:effectExtent l="16510" t="60960" r="67945" b="22225"/>
                <wp:wrapNone/>
                <wp:docPr id="12" name="10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3195" cy="231140"/>
                        </a:xfrm>
                        <a:prstGeom prst="straightConnector1">
                          <a:avLst/>
                        </a:prstGeom>
                        <a:noFill/>
                        <a:ln w="28575">
                          <a:solidFill>
                            <a:srgbClr val="FF0000"/>
                          </a:solidFill>
                          <a:round/>
                          <a:tailEnd type="triangle" w="med" len="med"/>
                        </a:ln>
                      </wps:spPr>
                      <wps:bodyPr/>
                    </wps:wsp>
                  </a:graphicData>
                </a:graphic>
              </wp:anchor>
            </w:drawing>
          </mc:Choice>
          <mc:Fallback>
            <w:pict>
              <v:shape w14:anchorId="12E599FE" id="1060" o:spid="_x0000_s1026" type="#_x0000_t32" style="position:absolute;left:0;text-align:left;margin-left:-326.85pt;margin-top:583.4pt;width:12.85pt;height:18.2pt;flip:y;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" strokecolor="red" strokeweight="2.25pt">
                <v:stroke endarrow="block"/>
              </v:shape>
            </w:pict>
          </mc:Fallback>
        </mc:AlternateContent>
      </w:r>
      <w:r>
        <w:rPr>
          <w:rFonts w:ascii="宋体" w:hAnsi="宋体"/>
          <w:noProof/>
          <w:sz w:val="24"/>
        </w:rPr>
        <mc:AlternateContent>
          <mc:Choice Requires="wps">
            <w:drawing>
              <wp:anchor distT="0" distB="0" distL="114300" distR="114300" simplePos="0" relativeHeight="251685888" behindDoc="0" locked="0" layoutInCell="1" allowOverlap="1" wp14:anchorId="480DDE3F" wp14:editId="5713EC74">
                <wp:simplePos x="0" y="0"/>
                <wp:positionH relativeFrom="margin">
                  <wp:posOffset>267335</wp:posOffset>
                </wp:positionH>
                <wp:positionV relativeFrom="paragraph">
                  <wp:posOffset>7642225</wp:posOffset>
                </wp:positionV>
                <wp:extent cx="1602740" cy="318770"/>
                <wp:effectExtent l="15240" t="17780" r="20320" b="15875"/>
                <wp:wrapNone/>
                <wp:docPr id="11" name="10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2740" cy="318770"/>
                        </a:xfrm>
                        <a:prstGeom prst="rect">
                          <a:avLst/>
                        </a:prstGeom>
                        <a:solidFill>
                          <a:srgbClr val="FFFFFF"/>
                        </a:solidFill>
                        <a:ln w="28575">
                          <a:solidFill>
                            <a:srgbClr val="FF0000"/>
                          </a:solidFill>
                          <a:miter lim="800000"/>
                        </a:ln>
                      </wps:spPr>
                      <wps:txbx>
                        <w:txbxContent>
                          <w:p w:rsidR="00EB4BA8" w:rsidRDefault="00EB4BA8" w:rsidP="001F5934">
                            <w:pPr>
                              <w:spacing w:before="0" w:beforeAutospacing="0" w:after="0" w:afterAutospacing="0" w:line="0" w:lineRule="atLeast"/>
                              <w:ind w:firstLineChars="0" w:firstLine="0"/>
                              <w:rPr>
                                <w:color w:val="000000"/>
                              </w:rPr>
                            </w:pPr>
                            <w:r>
                              <w:rPr>
                                <w:rFonts w:hint="eastAsia"/>
                                <w:color w:val="000000"/>
                              </w:rPr>
                              <w:t>加盖报名人公章</w:t>
                            </w:r>
                          </w:p>
                        </w:txbxContent>
                      </wps:txbx>
                      <wps:bodyPr rot="0" vert="horz" wrap="square" lIns="91440" tIns="45720" rIns="91440" bIns="45720" anchor="t" anchorCtr="0" upright="1">
                        <a:noAutofit/>
                      </wps:bodyPr>
                    </wps:wsp>
                  </a:graphicData>
                </a:graphic>
              </wp:anchor>
            </w:drawing>
          </mc:Choice>
          <mc:Fallback>
            <w:pict>
              <v:rect w14:anchorId="480DDE3F" id="1062" o:spid="_x0000_s1051" style="position:absolute;left:0;text-align:left;margin-left:21.05pt;margin-top:601.75pt;width:126.2pt;height:25.1pt;z-index:25168588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" strokecolor="red" strokeweight="2.25pt">
                <v:textbox>
                  <w:txbxContent>
                    <w:p w:rsidR="00EB4BA8" w:rsidRDefault="00EB4BA8" w:rsidP="001F5934">
                      <w:pPr>
                        <w:spacing w:before="0" w:beforeAutospacing="0" w:after="0" w:afterAutospacing="0" w:line="0" w:lineRule="atLeast"/>
                        <w:ind w:firstLineChars="0" w:firstLine="0"/>
                        <w:rPr>
                          <w:color w:val="000000"/>
                        </w:rPr>
                      </w:pPr>
                      <w:r>
                        <w:rPr>
                          <w:rFonts w:hint="eastAsia"/>
                          <w:color w:val="000000"/>
                        </w:rPr>
                        <w:t>加盖报名人公章</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86912" behindDoc="0" locked="0" layoutInCell="1" allowOverlap="1" wp14:anchorId="3263089D" wp14:editId="1C4E4D26">
                <wp:simplePos x="0" y="0"/>
                <wp:positionH relativeFrom="margin">
                  <wp:posOffset>3339465</wp:posOffset>
                </wp:positionH>
                <wp:positionV relativeFrom="paragraph">
                  <wp:posOffset>7701280</wp:posOffset>
                </wp:positionV>
                <wp:extent cx="1602740" cy="318770"/>
                <wp:effectExtent l="20320" t="19685" r="15240" b="23495"/>
                <wp:wrapNone/>
                <wp:docPr id="10" name="10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2740" cy="318770"/>
                        </a:xfrm>
                        <a:prstGeom prst="rect">
                          <a:avLst/>
                        </a:prstGeom>
                        <a:solidFill>
                          <a:srgbClr val="FFFFFF"/>
                        </a:solidFill>
                        <a:ln w="28575">
                          <a:solidFill>
                            <a:srgbClr val="FF0000"/>
                          </a:solidFill>
                          <a:miter lim="800000"/>
                        </a:ln>
                      </wps:spPr>
                      <wps:txbx>
                        <w:txbxContent>
                          <w:p w:rsidR="00EB4BA8" w:rsidRDefault="00EB4BA8" w:rsidP="001F5934">
                            <w:pPr>
                              <w:spacing w:before="0" w:beforeAutospacing="0" w:after="0" w:afterAutospacing="0" w:line="0" w:lineRule="atLeast"/>
                              <w:ind w:firstLineChars="0" w:firstLine="0"/>
                              <w:rPr>
                                <w:color w:val="000000"/>
                              </w:rPr>
                            </w:pPr>
                            <w:r>
                              <w:rPr>
                                <w:rFonts w:hint="eastAsia"/>
                                <w:color w:val="000000"/>
                              </w:rPr>
                              <w:t>税务机关盖章确认</w:t>
                            </w:r>
                          </w:p>
                        </w:txbxContent>
                      </wps:txbx>
                      <wps:bodyPr rot="0" vert="horz" wrap="square" lIns="91440" tIns="45720" rIns="91440" bIns="45720" anchor="t" anchorCtr="0" upright="1">
                        <a:noAutofit/>
                      </wps:bodyPr>
                    </wps:wsp>
                  </a:graphicData>
                </a:graphic>
              </wp:anchor>
            </w:drawing>
          </mc:Choice>
          <mc:Fallback>
            <w:pict>
              <v:rect w14:anchorId="3263089D" id="1064" o:spid="_x0000_s1052" style="position:absolute;left:0;text-align:left;margin-left:262.95pt;margin-top:606.4pt;width:126.2pt;height:25.1pt;z-index:25168691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" strokecolor="red" strokeweight="2.25pt">
                <v:textbox>
                  <w:txbxContent>
                    <w:p w:rsidR="00EB4BA8" w:rsidRDefault="00EB4BA8" w:rsidP="001F5934">
                      <w:pPr>
                        <w:spacing w:before="0" w:beforeAutospacing="0" w:after="0" w:afterAutospacing="0" w:line="0" w:lineRule="atLeast"/>
                        <w:ind w:firstLineChars="0" w:firstLine="0"/>
                        <w:rPr>
                          <w:color w:val="000000"/>
                        </w:rPr>
                      </w:pPr>
                      <w:r>
                        <w:rPr>
                          <w:rFonts w:hint="eastAsia"/>
                          <w:color w:val="000000"/>
                        </w:rPr>
                        <w:t>税务机关盖章确认</w:t>
                      </w:r>
                    </w:p>
                  </w:txbxContent>
                </v:textbox>
                <w10:wrap anchorx="margin"/>
              </v:rect>
            </w:pict>
          </mc:Fallback>
        </mc:AlternateContent>
      </w:r>
      <w:r>
        <w:rPr>
          <w:rFonts w:ascii="宋体" w:hAnsi="宋体" w:hint="eastAsia"/>
          <w:b/>
          <w:szCs w:val="21"/>
        </w:rPr>
        <w:br w:type="page"/>
      </w:r>
      <w:r>
        <w:rPr>
          <w:rFonts w:ascii="宋体" w:hAnsi="宋体" w:hint="eastAsia"/>
          <w:sz w:val="24"/>
        </w:rPr>
        <w:lastRenderedPageBreak/>
        <w:t>格式</w:t>
      </w:r>
      <w:r>
        <w:rPr>
          <w:rFonts w:ascii="宋体" w:hAnsi="宋体"/>
          <w:sz w:val="24"/>
        </w:rPr>
        <w:t>8</w:t>
      </w:r>
      <w:r>
        <w:rPr>
          <w:rFonts w:ascii="宋体" w:hAnsi="宋体" w:hint="eastAsia"/>
          <w:sz w:val="24"/>
        </w:rPr>
        <w:t>：</w:t>
      </w:r>
    </w:p>
    <w:p w:rsidR="001F5934" w:rsidRDefault="001F5934" w:rsidP="001F5934">
      <w:pPr>
        <w:spacing w:beforeLines="50" w:before="156" w:beforeAutospacing="0" w:after="0" w:afterAutospacing="0" w:line="420" w:lineRule="exact"/>
        <w:ind w:firstLineChars="0" w:firstLine="0"/>
        <w:jc w:val="center"/>
        <w:rPr>
          <w:rFonts w:ascii="宋体" w:hAnsi="宋体"/>
          <w:b/>
          <w:sz w:val="28"/>
          <w:szCs w:val="28"/>
        </w:rPr>
      </w:pPr>
    </w:p>
    <w:p w:rsidR="001F5934" w:rsidRDefault="001F5934" w:rsidP="001F5934">
      <w:pPr>
        <w:spacing w:beforeLines="50" w:before="156"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经营状况数据分析表</w:t>
      </w:r>
    </w:p>
    <w:p w:rsidR="001F5934" w:rsidRDefault="001F5934" w:rsidP="001F5934">
      <w:pPr>
        <w:spacing w:beforeLines="50" w:before="156" w:beforeAutospacing="0" w:after="0" w:afterAutospacing="0" w:line="420" w:lineRule="exact"/>
        <w:ind w:firstLineChars="0" w:firstLine="0"/>
        <w:jc w:val="center"/>
        <w:rPr>
          <w:rFonts w:ascii="宋体" w:hAnsi="宋体"/>
          <w:b/>
          <w:sz w:val="28"/>
          <w:szCs w:val="28"/>
        </w:rPr>
      </w:pPr>
    </w:p>
    <w:tbl>
      <w:tblPr>
        <w:tblW w:w="7918" w:type="dxa"/>
        <w:jc w:val="center"/>
        <w:tblLayout w:type="fixed"/>
        <w:tblLook w:val="04A0" w:firstRow="1" w:lastRow="0" w:firstColumn="1" w:lastColumn="0" w:noHBand="0" w:noVBand="1"/>
      </w:tblPr>
      <w:tblGrid>
        <w:gridCol w:w="2305"/>
        <w:gridCol w:w="1871"/>
        <w:gridCol w:w="1871"/>
        <w:gridCol w:w="1871"/>
      </w:tblGrid>
      <w:tr w:rsidR="001F5934" w:rsidTr="00EB4BA8">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before="0" w:beforeAutospacing="0" w:after="0" w:afterAutospacing="0" w:line="240" w:lineRule="auto"/>
              <w:ind w:firstLineChars="0" w:firstLine="0"/>
              <w:jc w:val="center"/>
              <w:rPr>
                <w:rFonts w:ascii="宋体" w:hAnsi="宋体" w:cs="宋体"/>
                <w:color w:val="000000"/>
                <w:kern w:val="0"/>
                <w:sz w:val="24"/>
              </w:rPr>
            </w:pPr>
            <w:r>
              <w:rPr>
                <w:rFonts w:ascii="宋体" w:hAnsi="宋体" w:cs="宋体" w:hint="eastAsia"/>
                <w:color w:val="000000"/>
                <w:kern w:val="0"/>
                <w:sz w:val="24"/>
              </w:rPr>
              <w:t>项目</w:t>
            </w:r>
          </w:p>
        </w:tc>
        <w:tc>
          <w:tcPr>
            <w:tcW w:w="1871" w:type="dxa"/>
            <w:tcBorders>
              <w:top w:val="single" w:sz="4" w:space="0" w:color="auto"/>
              <w:left w:val="nil"/>
              <w:bottom w:val="single" w:sz="4" w:space="0" w:color="auto"/>
              <w:right w:val="single" w:sz="4" w:space="0" w:color="auto"/>
            </w:tcBorders>
            <w:vAlign w:val="center"/>
          </w:tcPr>
          <w:p w:rsidR="001F5934" w:rsidRDefault="001F5934" w:rsidP="00EB4BA8">
            <w:pPr>
              <w:widowControl/>
              <w:spacing w:before="0" w:beforeAutospacing="0" w:after="0" w:afterAutospacing="0" w:line="240" w:lineRule="auto"/>
              <w:ind w:firstLineChars="0" w:firstLine="0"/>
              <w:jc w:val="center"/>
              <w:rPr>
                <w:rFonts w:ascii="宋体" w:hAnsi="宋体" w:cs="宋体"/>
                <w:color w:val="000000"/>
                <w:kern w:val="0"/>
                <w:sz w:val="24"/>
              </w:rPr>
            </w:pPr>
            <w:r>
              <w:rPr>
                <w:rFonts w:ascii="宋体" w:hAnsi="宋体" w:cs="宋体"/>
                <w:color w:val="000000"/>
                <w:kern w:val="0"/>
                <w:sz w:val="24"/>
              </w:rPr>
              <w:t>2020</w:t>
            </w:r>
          </w:p>
        </w:tc>
        <w:tc>
          <w:tcPr>
            <w:tcW w:w="1871" w:type="dxa"/>
            <w:tcBorders>
              <w:top w:val="single" w:sz="4" w:space="0" w:color="auto"/>
              <w:left w:val="nil"/>
              <w:bottom w:val="single" w:sz="4" w:space="0" w:color="auto"/>
              <w:right w:val="single" w:sz="4" w:space="0" w:color="auto"/>
            </w:tcBorders>
            <w:vAlign w:val="center"/>
          </w:tcPr>
          <w:p w:rsidR="001F5934" w:rsidRDefault="001F5934" w:rsidP="00EB4BA8">
            <w:pPr>
              <w:widowControl/>
              <w:spacing w:before="0" w:beforeAutospacing="0" w:after="0" w:afterAutospacing="0" w:line="240" w:lineRule="auto"/>
              <w:ind w:firstLineChars="0" w:firstLine="0"/>
              <w:jc w:val="center"/>
              <w:rPr>
                <w:rFonts w:ascii="宋体" w:hAnsi="宋体" w:cs="宋体"/>
                <w:color w:val="000000"/>
                <w:kern w:val="0"/>
                <w:sz w:val="24"/>
              </w:rPr>
            </w:pPr>
            <w:r>
              <w:rPr>
                <w:rFonts w:ascii="宋体" w:hAnsi="宋体" w:cs="宋体"/>
                <w:color w:val="000000"/>
                <w:kern w:val="0"/>
                <w:sz w:val="24"/>
              </w:rPr>
              <w:t>2021</w:t>
            </w:r>
          </w:p>
        </w:tc>
        <w:tc>
          <w:tcPr>
            <w:tcW w:w="1871" w:type="dxa"/>
            <w:tcBorders>
              <w:top w:val="single" w:sz="4" w:space="0" w:color="auto"/>
              <w:left w:val="nil"/>
              <w:bottom w:val="single" w:sz="4" w:space="0" w:color="auto"/>
              <w:right w:val="single" w:sz="4" w:space="0" w:color="auto"/>
            </w:tcBorders>
            <w:vAlign w:val="center"/>
          </w:tcPr>
          <w:p w:rsidR="001F5934" w:rsidRDefault="001F5934" w:rsidP="00EB4BA8">
            <w:pPr>
              <w:widowControl/>
              <w:spacing w:before="0" w:beforeAutospacing="0" w:after="0" w:afterAutospacing="0" w:line="240" w:lineRule="auto"/>
              <w:ind w:firstLineChars="0" w:firstLine="0"/>
              <w:jc w:val="center"/>
              <w:rPr>
                <w:rFonts w:ascii="宋体" w:hAnsi="宋体" w:cs="宋体"/>
                <w:color w:val="000000"/>
                <w:kern w:val="0"/>
                <w:sz w:val="24"/>
              </w:rPr>
            </w:pPr>
            <w:r>
              <w:rPr>
                <w:rFonts w:ascii="宋体" w:hAnsi="宋体" w:cs="宋体" w:hint="eastAsia"/>
                <w:color w:val="000000"/>
                <w:kern w:val="0"/>
                <w:sz w:val="24"/>
              </w:rPr>
              <w:t>增额</w:t>
            </w:r>
          </w:p>
        </w:tc>
      </w:tr>
      <w:tr w:rsidR="001F5934" w:rsidTr="00EB4BA8">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before="0" w:beforeAutospacing="0" w:after="0" w:afterAutospacing="0" w:line="240" w:lineRule="auto"/>
              <w:ind w:firstLineChars="0" w:firstLine="0"/>
              <w:jc w:val="center"/>
              <w:rPr>
                <w:rFonts w:ascii="宋体" w:hAnsi="宋体" w:cs="宋体"/>
                <w:color w:val="000000"/>
                <w:kern w:val="0"/>
                <w:sz w:val="24"/>
              </w:rPr>
            </w:pPr>
            <w:r>
              <w:rPr>
                <w:rFonts w:ascii="宋体" w:hAnsi="宋体" w:cs="宋体" w:hint="eastAsia"/>
                <w:color w:val="000000"/>
                <w:kern w:val="0"/>
                <w:sz w:val="24"/>
              </w:rPr>
              <w:t>注册资本金</w:t>
            </w:r>
          </w:p>
        </w:tc>
        <w:tc>
          <w:tcPr>
            <w:tcW w:w="1871" w:type="dxa"/>
            <w:tcBorders>
              <w:top w:val="nil"/>
              <w:left w:val="nil"/>
              <w:bottom w:val="single" w:sz="4" w:space="0" w:color="auto"/>
              <w:right w:val="single" w:sz="4" w:space="0" w:color="auto"/>
            </w:tcBorders>
            <w:vAlign w:val="center"/>
          </w:tcPr>
          <w:p w:rsidR="001F5934" w:rsidRDefault="001F5934" w:rsidP="00EB4BA8">
            <w:pPr>
              <w:widowControl/>
              <w:spacing w:before="0" w:beforeAutospacing="0" w:after="0" w:afterAutospacing="0" w:line="240" w:lineRule="auto"/>
              <w:ind w:firstLineChars="0" w:firstLine="0"/>
              <w:jc w:val="center"/>
              <w:rPr>
                <w:rFonts w:ascii="宋体" w:hAnsi="宋体" w:cs="宋体"/>
                <w:color w:val="000000"/>
                <w:kern w:val="0"/>
                <w:sz w:val="24"/>
              </w:rPr>
            </w:pPr>
          </w:p>
        </w:tc>
        <w:tc>
          <w:tcPr>
            <w:tcW w:w="1871" w:type="dxa"/>
            <w:tcBorders>
              <w:top w:val="nil"/>
              <w:left w:val="nil"/>
              <w:bottom w:val="single" w:sz="4" w:space="0" w:color="auto"/>
              <w:right w:val="single" w:sz="4" w:space="0" w:color="auto"/>
            </w:tcBorders>
            <w:vAlign w:val="center"/>
          </w:tcPr>
          <w:p w:rsidR="001F5934" w:rsidRDefault="001F5934" w:rsidP="00EB4BA8">
            <w:pPr>
              <w:widowControl/>
              <w:spacing w:before="0" w:beforeAutospacing="0" w:after="0" w:afterAutospacing="0" w:line="240" w:lineRule="auto"/>
              <w:ind w:firstLineChars="0" w:firstLine="0"/>
              <w:jc w:val="center"/>
              <w:rPr>
                <w:rFonts w:ascii="宋体" w:hAnsi="宋体" w:cs="宋体"/>
                <w:color w:val="000000"/>
                <w:kern w:val="0"/>
                <w:sz w:val="24"/>
              </w:rPr>
            </w:pPr>
          </w:p>
        </w:tc>
        <w:tc>
          <w:tcPr>
            <w:tcW w:w="1871" w:type="dxa"/>
            <w:tcBorders>
              <w:top w:val="nil"/>
              <w:left w:val="nil"/>
              <w:bottom w:val="single" w:sz="4" w:space="0" w:color="auto"/>
              <w:right w:val="single" w:sz="4" w:space="0" w:color="auto"/>
            </w:tcBorders>
            <w:vAlign w:val="center"/>
          </w:tcPr>
          <w:p w:rsidR="001F5934" w:rsidRDefault="001F5934" w:rsidP="00EB4BA8">
            <w:pPr>
              <w:widowControl/>
              <w:spacing w:before="0" w:beforeAutospacing="0" w:after="0" w:afterAutospacing="0" w:line="240" w:lineRule="auto"/>
              <w:ind w:firstLineChars="0" w:firstLine="0"/>
              <w:jc w:val="center"/>
              <w:rPr>
                <w:rFonts w:ascii="宋体" w:hAnsi="宋体" w:cs="宋体"/>
                <w:color w:val="000000"/>
                <w:kern w:val="0"/>
                <w:sz w:val="24"/>
              </w:rPr>
            </w:pPr>
          </w:p>
        </w:tc>
      </w:tr>
      <w:tr w:rsidR="001F5934" w:rsidTr="00EB4BA8">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before="0" w:beforeAutospacing="0" w:after="0" w:afterAutospacing="0" w:line="240" w:lineRule="auto"/>
              <w:ind w:firstLineChars="0" w:firstLine="0"/>
              <w:jc w:val="center"/>
              <w:rPr>
                <w:rFonts w:ascii="宋体" w:hAnsi="宋体" w:cs="宋体"/>
                <w:color w:val="000000"/>
                <w:kern w:val="0"/>
                <w:sz w:val="24"/>
              </w:rPr>
            </w:pPr>
            <w:r>
              <w:rPr>
                <w:rFonts w:ascii="宋体" w:hAnsi="宋体" w:cs="宋体" w:hint="eastAsia"/>
                <w:color w:val="000000"/>
                <w:kern w:val="0"/>
                <w:sz w:val="24"/>
              </w:rPr>
              <w:t>银行存款</w:t>
            </w:r>
          </w:p>
        </w:tc>
        <w:tc>
          <w:tcPr>
            <w:tcW w:w="1871" w:type="dxa"/>
            <w:tcBorders>
              <w:top w:val="nil"/>
              <w:left w:val="nil"/>
              <w:bottom w:val="single" w:sz="4" w:space="0" w:color="auto"/>
              <w:right w:val="single" w:sz="4" w:space="0" w:color="auto"/>
            </w:tcBorders>
            <w:vAlign w:val="center"/>
          </w:tcPr>
          <w:p w:rsidR="001F5934" w:rsidRDefault="001F5934" w:rsidP="00EB4BA8">
            <w:pPr>
              <w:widowControl/>
              <w:spacing w:before="0" w:beforeAutospacing="0" w:after="0" w:afterAutospacing="0" w:line="240" w:lineRule="auto"/>
              <w:ind w:firstLineChars="0" w:firstLine="0"/>
              <w:jc w:val="center"/>
              <w:rPr>
                <w:rFonts w:ascii="宋体" w:hAnsi="宋体" w:cs="宋体"/>
                <w:color w:val="000000"/>
                <w:kern w:val="0"/>
                <w:sz w:val="24"/>
              </w:rPr>
            </w:pPr>
          </w:p>
        </w:tc>
        <w:tc>
          <w:tcPr>
            <w:tcW w:w="1871" w:type="dxa"/>
            <w:tcBorders>
              <w:top w:val="nil"/>
              <w:left w:val="nil"/>
              <w:bottom w:val="single" w:sz="4" w:space="0" w:color="auto"/>
              <w:right w:val="single" w:sz="4" w:space="0" w:color="auto"/>
            </w:tcBorders>
            <w:vAlign w:val="center"/>
          </w:tcPr>
          <w:p w:rsidR="001F5934" w:rsidRDefault="001F5934" w:rsidP="00EB4BA8">
            <w:pPr>
              <w:widowControl/>
              <w:spacing w:before="0" w:beforeAutospacing="0" w:after="0" w:afterAutospacing="0" w:line="240" w:lineRule="auto"/>
              <w:ind w:firstLineChars="0" w:firstLine="0"/>
              <w:jc w:val="center"/>
              <w:rPr>
                <w:rFonts w:ascii="宋体" w:hAnsi="宋体" w:cs="宋体"/>
                <w:color w:val="000000"/>
                <w:kern w:val="0"/>
                <w:sz w:val="24"/>
              </w:rPr>
            </w:pPr>
          </w:p>
        </w:tc>
        <w:tc>
          <w:tcPr>
            <w:tcW w:w="1871" w:type="dxa"/>
            <w:tcBorders>
              <w:top w:val="nil"/>
              <w:left w:val="nil"/>
              <w:bottom w:val="single" w:sz="4" w:space="0" w:color="auto"/>
              <w:right w:val="single" w:sz="4" w:space="0" w:color="auto"/>
            </w:tcBorders>
            <w:vAlign w:val="center"/>
          </w:tcPr>
          <w:p w:rsidR="001F5934" w:rsidRDefault="001F5934" w:rsidP="00EB4BA8">
            <w:pPr>
              <w:widowControl/>
              <w:spacing w:before="0" w:beforeAutospacing="0" w:after="0" w:afterAutospacing="0" w:line="240" w:lineRule="auto"/>
              <w:ind w:firstLineChars="0" w:firstLine="0"/>
              <w:jc w:val="center"/>
              <w:rPr>
                <w:rFonts w:ascii="宋体" w:hAnsi="宋体" w:cs="宋体"/>
                <w:color w:val="000000"/>
                <w:kern w:val="0"/>
                <w:sz w:val="24"/>
              </w:rPr>
            </w:pPr>
          </w:p>
        </w:tc>
      </w:tr>
      <w:tr w:rsidR="001F5934" w:rsidTr="00EB4BA8">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before="0" w:beforeAutospacing="0" w:after="0" w:afterAutospacing="0" w:line="240" w:lineRule="auto"/>
              <w:ind w:firstLineChars="0" w:firstLine="0"/>
              <w:jc w:val="center"/>
              <w:rPr>
                <w:rFonts w:ascii="宋体" w:hAnsi="宋体" w:cs="宋体"/>
                <w:color w:val="000000"/>
                <w:kern w:val="0"/>
                <w:sz w:val="24"/>
              </w:rPr>
            </w:pPr>
            <w:r>
              <w:rPr>
                <w:rFonts w:ascii="宋体" w:hAnsi="宋体" w:cs="宋体" w:hint="eastAsia"/>
                <w:color w:val="000000"/>
                <w:kern w:val="0"/>
                <w:sz w:val="24"/>
              </w:rPr>
              <w:t>营业收入</w:t>
            </w:r>
          </w:p>
        </w:tc>
        <w:tc>
          <w:tcPr>
            <w:tcW w:w="1871" w:type="dxa"/>
            <w:tcBorders>
              <w:top w:val="nil"/>
              <w:left w:val="nil"/>
              <w:bottom w:val="single" w:sz="4" w:space="0" w:color="auto"/>
              <w:right w:val="single" w:sz="4" w:space="0" w:color="auto"/>
            </w:tcBorders>
            <w:vAlign w:val="center"/>
          </w:tcPr>
          <w:p w:rsidR="001F5934" w:rsidRDefault="001F5934" w:rsidP="00EB4BA8">
            <w:pPr>
              <w:widowControl/>
              <w:spacing w:before="0" w:beforeAutospacing="0" w:after="0" w:afterAutospacing="0" w:line="240" w:lineRule="auto"/>
              <w:ind w:firstLineChars="0" w:firstLine="0"/>
              <w:jc w:val="center"/>
              <w:rPr>
                <w:rFonts w:ascii="宋体" w:hAnsi="宋体" w:cs="宋体"/>
                <w:color w:val="000000"/>
                <w:kern w:val="0"/>
                <w:sz w:val="24"/>
              </w:rPr>
            </w:pPr>
          </w:p>
        </w:tc>
        <w:tc>
          <w:tcPr>
            <w:tcW w:w="1871" w:type="dxa"/>
            <w:tcBorders>
              <w:top w:val="nil"/>
              <w:left w:val="nil"/>
              <w:bottom w:val="single" w:sz="4" w:space="0" w:color="auto"/>
              <w:right w:val="single" w:sz="4" w:space="0" w:color="auto"/>
            </w:tcBorders>
            <w:vAlign w:val="center"/>
          </w:tcPr>
          <w:p w:rsidR="001F5934" w:rsidRDefault="001F5934" w:rsidP="00EB4BA8">
            <w:pPr>
              <w:widowControl/>
              <w:spacing w:before="0" w:beforeAutospacing="0" w:after="0" w:afterAutospacing="0" w:line="240" w:lineRule="auto"/>
              <w:ind w:firstLineChars="0" w:firstLine="0"/>
              <w:jc w:val="center"/>
              <w:rPr>
                <w:rFonts w:ascii="宋体" w:hAnsi="宋体" w:cs="宋体"/>
                <w:color w:val="000000"/>
                <w:kern w:val="0"/>
                <w:sz w:val="24"/>
              </w:rPr>
            </w:pPr>
          </w:p>
        </w:tc>
        <w:tc>
          <w:tcPr>
            <w:tcW w:w="1871" w:type="dxa"/>
            <w:tcBorders>
              <w:top w:val="nil"/>
              <w:left w:val="nil"/>
              <w:bottom w:val="single" w:sz="4" w:space="0" w:color="auto"/>
              <w:right w:val="single" w:sz="4" w:space="0" w:color="auto"/>
            </w:tcBorders>
            <w:vAlign w:val="center"/>
          </w:tcPr>
          <w:p w:rsidR="001F5934" w:rsidRDefault="001F5934" w:rsidP="00EB4BA8">
            <w:pPr>
              <w:widowControl/>
              <w:spacing w:before="0" w:beforeAutospacing="0" w:after="0" w:afterAutospacing="0" w:line="240" w:lineRule="auto"/>
              <w:ind w:firstLineChars="0" w:firstLine="0"/>
              <w:jc w:val="center"/>
              <w:rPr>
                <w:rFonts w:ascii="宋体" w:hAnsi="宋体" w:cs="宋体"/>
                <w:color w:val="000000"/>
                <w:kern w:val="0"/>
                <w:sz w:val="24"/>
              </w:rPr>
            </w:pPr>
          </w:p>
        </w:tc>
      </w:tr>
      <w:tr w:rsidR="001F5934" w:rsidTr="00EB4BA8">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1F5934" w:rsidRDefault="001F5934" w:rsidP="00EB4BA8">
            <w:pPr>
              <w:widowControl/>
              <w:spacing w:before="0" w:beforeAutospacing="0" w:after="0" w:afterAutospacing="0" w:line="240" w:lineRule="auto"/>
              <w:ind w:firstLineChars="0" w:firstLine="0"/>
              <w:jc w:val="center"/>
              <w:rPr>
                <w:rFonts w:ascii="宋体" w:hAnsi="宋体" w:cs="宋体"/>
                <w:color w:val="000000"/>
                <w:kern w:val="0"/>
                <w:sz w:val="24"/>
              </w:rPr>
            </w:pPr>
            <w:r>
              <w:rPr>
                <w:rFonts w:ascii="宋体" w:hAnsi="宋体" w:cs="宋体" w:hint="eastAsia"/>
                <w:color w:val="000000"/>
                <w:kern w:val="0"/>
                <w:sz w:val="24"/>
              </w:rPr>
              <w:t>营业利润</w:t>
            </w:r>
          </w:p>
        </w:tc>
        <w:tc>
          <w:tcPr>
            <w:tcW w:w="1871" w:type="dxa"/>
            <w:tcBorders>
              <w:top w:val="nil"/>
              <w:left w:val="nil"/>
              <w:bottom w:val="single" w:sz="4" w:space="0" w:color="auto"/>
              <w:right w:val="single" w:sz="4" w:space="0" w:color="auto"/>
            </w:tcBorders>
            <w:vAlign w:val="center"/>
          </w:tcPr>
          <w:p w:rsidR="001F5934" w:rsidRDefault="001F5934" w:rsidP="00EB4BA8">
            <w:pPr>
              <w:widowControl/>
              <w:spacing w:before="0" w:beforeAutospacing="0" w:after="0" w:afterAutospacing="0" w:line="240" w:lineRule="auto"/>
              <w:ind w:firstLineChars="0" w:firstLine="0"/>
              <w:jc w:val="center"/>
              <w:rPr>
                <w:rFonts w:ascii="宋体" w:hAnsi="宋体" w:cs="宋体"/>
                <w:color w:val="000000"/>
                <w:kern w:val="0"/>
                <w:sz w:val="24"/>
              </w:rPr>
            </w:pPr>
          </w:p>
        </w:tc>
        <w:tc>
          <w:tcPr>
            <w:tcW w:w="1871" w:type="dxa"/>
            <w:tcBorders>
              <w:top w:val="nil"/>
              <w:left w:val="nil"/>
              <w:bottom w:val="single" w:sz="4" w:space="0" w:color="auto"/>
              <w:right w:val="single" w:sz="4" w:space="0" w:color="auto"/>
            </w:tcBorders>
            <w:vAlign w:val="center"/>
          </w:tcPr>
          <w:p w:rsidR="001F5934" w:rsidRDefault="001F5934" w:rsidP="00EB4BA8">
            <w:pPr>
              <w:widowControl/>
              <w:spacing w:before="0" w:beforeAutospacing="0" w:after="0" w:afterAutospacing="0" w:line="240" w:lineRule="auto"/>
              <w:ind w:firstLineChars="0" w:firstLine="0"/>
              <w:jc w:val="center"/>
              <w:rPr>
                <w:rFonts w:ascii="宋体" w:hAnsi="宋体" w:cs="宋体"/>
                <w:color w:val="000000"/>
                <w:kern w:val="0"/>
                <w:sz w:val="24"/>
              </w:rPr>
            </w:pPr>
          </w:p>
        </w:tc>
        <w:tc>
          <w:tcPr>
            <w:tcW w:w="1871" w:type="dxa"/>
            <w:tcBorders>
              <w:top w:val="nil"/>
              <w:left w:val="nil"/>
              <w:bottom w:val="single" w:sz="4" w:space="0" w:color="auto"/>
              <w:right w:val="single" w:sz="4" w:space="0" w:color="auto"/>
            </w:tcBorders>
            <w:vAlign w:val="center"/>
          </w:tcPr>
          <w:p w:rsidR="001F5934" w:rsidRDefault="001F5934" w:rsidP="00EB4BA8">
            <w:pPr>
              <w:widowControl/>
              <w:spacing w:before="0" w:beforeAutospacing="0" w:after="0" w:afterAutospacing="0" w:line="240" w:lineRule="auto"/>
              <w:ind w:firstLineChars="0" w:firstLine="0"/>
              <w:jc w:val="center"/>
              <w:rPr>
                <w:rFonts w:ascii="宋体" w:hAnsi="宋体" w:cs="宋体"/>
                <w:color w:val="000000"/>
                <w:kern w:val="0"/>
                <w:sz w:val="24"/>
              </w:rPr>
            </w:pPr>
          </w:p>
        </w:tc>
      </w:tr>
    </w:tbl>
    <w:p w:rsidR="001F5934" w:rsidRDefault="001F5934" w:rsidP="001F5934">
      <w:pPr>
        <w:spacing w:before="0" w:beforeAutospacing="0" w:after="0" w:afterAutospacing="0" w:line="360" w:lineRule="exact"/>
        <w:ind w:firstLine="480"/>
        <w:rPr>
          <w:rFonts w:ascii="宋体" w:hAnsi="宋体" w:cs="仿宋"/>
          <w:sz w:val="24"/>
        </w:rPr>
      </w:pPr>
      <w:r>
        <w:rPr>
          <w:rFonts w:ascii="宋体" w:hAnsi="宋体" w:cs="仿宋" w:hint="eastAsia"/>
          <w:sz w:val="24"/>
        </w:rPr>
        <w:t>1、营业收入和营业利润根据经税务局盖章确认的上</w:t>
      </w:r>
      <w:proofErr w:type="gramStart"/>
      <w:r>
        <w:rPr>
          <w:rFonts w:ascii="宋体" w:hAnsi="宋体" w:cs="仿宋" w:hint="eastAsia"/>
          <w:sz w:val="24"/>
        </w:rPr>
        <w:t>两</w:t>
      </w:r>
      <w:proofErr w:type="gramEnd"/>
      <w:r>
        <w:rPr>
          <w:rFonts w:ascii="宋体" w:hAnsi="宋体" w:cs="仿宋" w:hint="eastAsia"/>
          <w:sz w:val="24"/>
        </w:rPr>
        <w:t>年度（20</w:t>
      </w:r>
      <w:r>
        <w:rPr>
          <w:rFonts w:ascii="宋体" w:hAnsi="宋体" w:cs="仿宋"/>
          <w:sz w:val="24"/>
        </w:rPr>
        <w:t>20</w:t>
      </w:r>
      <w:r>
        <w:rPr>
          <w:rFonts w:ascii="宋体" w:hAnsi="宋体" w:cs="仿宋" w:hint="eastAsia"/>
          <w:sz w:val="24"/>
        </w:rPr>
        <w:t>年、20</w:t>
      </w:r>
      <w:r>
        <w:rPr>
          <w:rFonts w:ascii="宋体" w:hAnsi="宋体" w:cs="仿宋"/>
          <w:sz w:val="24"/>
        </w:rPr>
        <w:t>21</w:t>
      </w:r>
      <w:r>
        <w:rPr>
          <w:rFonts w:ascii="宋体" w:hAnsi="宋体" w:cs="仿宋" w:hint="eastAsia"/>
          <w:sz w:val="24"/>
        </w:rPr>
        <w:t>年）企业所得税年度纳税申报表数据填写。</w:t>
      </w:r>
    </w:p>
    <w:p w:rsidR="001F5934" w:rsidRDefault="001F5934" w:rsidP="001F5934">
      <w:pPr>
        <w:spacing w:before="0" w:beforeAutospacing="0" w:after="0" w:afterAutospacing="0" w:line="360" w:lineRule="exact"/>
        <w:ind w:firstLine="480"/>
        <w:rPr>
          <w:rFonts w:ascii="宋体" w:hAnsi="宋体" w:cs="仿宋"/>
          <w:sz w:val="24"/>
        </w:rPr>
      </w:pPr>
      <w:r>
        <w:rPr>
          <w:rFonts w:ascii="宋体" w:hAnsi="宋体" w:cs="仿宋" w:hint="eastAsia"/>
          <w:sz w:val="24"/>
        </w:rPr>
        <w:t>2、若此表填写的数据与企业所得税纳税申报表数据不一致，此项目判为不达标。</w:t>
      </w:r>
    </w:p>
    <w:p w:rsidR="001F5934" w:rsidRDefault="001F5934" w:rsidP="001F5934">
      <w:pPr>
        <w:spacing w:before="0" w:beforeAutospacing="0" w:after="0" w:afterAutospacing="0" w:line="360" w:lineRule="exact"/>
        <w:ind w:firstLine="480"/>
        <w:rPr>
          <w:rFonts w:ascii="宋体" w:hAnsi="宋体" w:cs="仿宋"/>
          <w:sz w:val="24"/>
        </w:rPr>
      </w:pPr>
      <w:r>
        <w:rPr>
          <w:rFonts w:ascii="宋体" w:hAnsi="宋体" w:cs="仿宋" w:hint="eastAsia"/>
          <w:sz w:val="24"/>
        </w:rPr>
        <w:t>3、招商公告日在5月31日之后的，要求提供经税务局盖章确认的报名人提交给税务局的上年度企业所得税年度纳税申报表（取“营业利润”金额）；招商公告日在5月31日之前的，要求提供经税务局盖章确认的报名人提交给税务局的上年度第4季度或者12月的企业所得税预缴纳税申报表（取“利润总额”本年累计数）。</w:t>
      </w:r>
    </w:p>
    <w:p w:rsidR="001F5934" w:rsidRDefault="001F5934" w:rsidP="001F5934">
      <w:pPr>
        <w:spacing w:before="0" w:beforeAutospacing="0" w:after="0" w:afterAutospacing="0" w:line="360" w:lineRule="exact"/>
        <w:ind w:firstLine="480"/>
        <w:rPr>
          <w:rFonts w:ascii="宋体" w:hAnsi="宋体" w:cs="仿宋"/>
          <w:sz w:val="24"/>
        </w:rPr>
      </w:pPr>
    </w:p>
    <w:p w:rsidR="001F5934" w:rsidRDefault="001F5934" w:rsidP="001F5934">
      <w:pPr>
        <w:spacing w:before="0" w:beforeAutospacing="0" w:after="0" w:afterAutospacing="0" w:line="360" w:lineRule="exact"/>
        <w:ind w:firstLine="480"/>
        <w:rPr>
          <w:rFonts w:ascii="宋体" w:hAnsi="宋体" w:cs="仿宋"/>
          <w:sz w:val="24"/>
        </w:rPr>
      </w:pPr>
      <w:r>
        <w:rPr>
          <w:rFonts w:ascii="宋体" w:hAnsi="宋体" w:cs="仿宋" w:hint="eastAsia"/>
          <w:sz w:val="24"/>
        </w:rPr>
        <w:t>报名人（盖章）：</w:t>
      </w:r>
    </w:p>
    <w:p w:rsidR="001F5934" w:rsidRDefault="001F5934" w:rsidP="001F5934">
      <w:pPr>
        <w:spacing w:before="0" w:beforeAutospacing="0" w:after="0" w:afterAutospacing="0" w:line="360" w:lineRule="exact"/>
        <w:ind w:firstLine="480"/>
        <w:rPr>
          <w:rFonts w:ascii="宋体" w:hAnsi="宋体" w:cs="仿宋"/>
          <w:sz w:val="24"/>
        </w:rPr>
      </w:pPr>
    </w:p>
    <w:p w:rsidR="001F5934" w:rsidRDefault="001F5934" w:rsidP="001F5934">
      <w:pPr>
        <w:spacing w:before="0" w:beforeAutospacing="0" w:after="0" w:afterAutospacing="0" w:line="360" w:lineRule="exact"/>
        <w:ind w:firstLine="480"/>
        <w:rPr>
          <w:rFonts w:ascii="宋体" w:hAnsi="宋体" w:cs="仿宋"/>
          <w:sz w:val="24"/>
        </w:rPr>
      </w:pPr>
      <w:r>
        <w:rPr>
          <w:rFonts w:ascii="宋体" w:hAnsi="宋体" w:cs="仿宋" w:hint="eastAsia"/>
          <w:sz w:val="24"/>
        </w:rPr>
        <w:t>日</w:t>
      </w:r>
      <w:r>
        <w:rPr>
          <w:rFonts w:ascii="宋体" w:hAnsi="宋体" w:cs="仿宋"/>
          <w:sz w:val="24"/>
        </w:rPr>
        <w:t xml:space="preserve">    期：     年      月     日</w:t>
      </w:r>
    </w:p>
    <w:p w:rsidR="001F5934" w:rsidRDefault="001F5934" w:rsidP="001F5934">
      <w:pPr>
        <w:ind w:firstLineChars="0" w:firstLine="0"/>
        <w:rPr>
          <w:rFonts w:ascii="宋体" w:hAnsi="宋体"/>
          <w:szCs w:val="21"/>
        </w:rPr>
      </w:pPr>
    </w:p>
    <w:p w:rsidR="001F5934" w:rsidRDefault="001F5934" w:rsidP="001F5934">
      <w:pPr>
        <w:ind w:firstLineChars="0" w:firstLine="0"/>
        <w:rPr>
          <w:rFonts w:ascii="宋体" w:hAnsi="宋体"/>
          <w:b/>
          <w:szCs w:val="21"/>
        </w:rPr>
      </w:pPr>
    </w:p>
    <w:p w:rsidR="001F5934" w:rsidRDefault="001F5934" w:rsidP="001F5934">
      <w:pPr>
        <w:ind w:firstLineChars="0" w:firstLine="0"/>
        <w:rPr>
          <w:rFonts w:ascii="宋体" w:hAnsi="宋体"/>
          <w:b/>
          <w:szCs w:val="21"/>
        </w:rPr>
      </w:pPr>
    </w:p>
    <w:p w:rsidR="001F5934" w:rsidRDefault="001F5934" w:rsidP="001F5934">
      <w:pPr>
        <w:ind w:firstLineChars="0" w:firstLine="0"/>
        <w:rPr>
          <w:rFonts w:ascii="宋体" w:hAnsi="宋体"/>
          <w:b/>
          <w:szCs w:val="21"/>
        </w:rPr>
      </w:pPr>
    </w:p>
    <w:p w:rsidR="001F5934" w:rsidRDefault="001F5934" w:rsidP="001F5934">
      <w:pPr>
        <w:ind w:firstLineChars="0" w:firstLine="0"/>
        <w:rPr>
          <w:rFonts w:ascii="宋体" w:hAnsi="宋体"/>
          <w:b/>
          <w:szCs w:val="21"/>
        </w:rPr>
      </w:pPr>
    </w:p>
    <w:p w:rsidR="001F5934" w:rsidRDefault="001F5934" w:rsidP="001F5934">
      <w:pPr>
        <w:ind w:firstLineChars="0" w:firstLine="0"/>
        <w:rPr>
          <w:rFonts w:ascii="宋体" w:hAnsi="宋体"/>
          <w:b/>
          <w:szCs w:val="21"/>
        </w:rPr>
      </w:pPr>
    </w:p>
    <w:p w:rsidR="001F5934" w:rsidRDefault="001F5934" w:rsidP="001F5934">
      <w:pPr>
        <w:widowControl/>
        <w:spacing w:before="0" w:beforeAutospacing="0" w:after="0" w:afterAutospacing="0" w:line="240" w:lineRule="auto"/>
        <w:ind w:firstLineChars="0" w:firstLine="0"/>
        <w:jc w:val="center"/>
        <w:rPr>
          <w:rFonts w:ascii="宋体" w:hAnsi="宋体"/>
          <w:b/>
          <w:szCs w:val="21"/>
        </w:rPr>
      </w:pPr>
    </w:p>
    <w:p w:rsidR="001F5934" w:rsidRPr="006F16BA" w:rsidRDefault="001F5934" w:rsidP="001F5934">
      <w:pPr>
        <w:ind w:firstLineChars="0" w:firstLine="0"/>
        <w:rPr>
          <w:rFonts w:ascii="宋体" w:hAnsi="宋体"/>
          <w:sz w:val="24"/>
        </w:rPr>
      </w:pPr>
      <w:r w:rsidRPr="006F16BA">
        <w:rPr>
          <w:rFonts w:ascii="宋体" w:hAnsi="宋体" w:hint="eastAsia"/>
          <w:sz w:val="24"/>
        </w:rPr>
        <w:t>格式9：</w:t>
      </w:r>
    </w:p>
    <w:p w:rsidR="001F5934" w:rsidRPr="006F16BA" w:rsidRDefault="001F5934" w:rsidP="001F5934">
      <w:pPr>
        <w:ind w:firstLineChars="0" w:firstLine="0"/>
        <w:jc w:val="center"/>
        <w:rPr>
          <w:rFonts w:ascii="宋体" w:hAnsi="宋体"/>
          <w:b/>
          <w:szCs w:val="21"/>
        </w:rPr>
      </w:pPr>
    </w:p>
    <w:p w:rsidR="001F5934" w:rsidRPr="006F16BA" w:rsidRDefault="001F5934" w:rsidP="001F5934">
      <w:pPr>
        <w:ind w:firstLineChars="0" w:firstLine="0"/>
        <w:jc w:val="center"/>
        <w:rPr>
          <w:rFonts w:ascii="宋体" w:hAnsi="宋体" w:cs="宋体"/>
          <w:b/>
          <w:bCs/>
          <w:kern w:val="0"/>
          <w:sz w:val="28"/>
          <w:szCs w:val="28"/>
        </w:rPr>
      </w:pPr>
      <w:r w:rsidRPr="006F16BA">
        <w:rPr>
          <w:rFonts w:ascii="宋体" w:hAnsi="宋体" w:cs="宋体" w:hint="eastAsia"/>
          <w:b/>
          <w:bCs/>
          <w:kern w:val="0"/>
          <w:sz w:val="28"/>
          <w:szCs w:val="28"/>
        </w:rPr>
        <w:t>供应商现场考察信息表</w:t>
      </w:r>
    </w:p>
    <w:p w:rsidR="001F5934" w:rsidRPr="006F16BA" w:rsidRDefault="001F5934" w:rsidP="001F5934">
      <w:pPr>
        <w:ind w:firstLineChars="0" w:firstLine="0"/>
        <w:jc w:val="center"/>
        <w:rPr>
          <w:rFonts w:ascii="宋体" w:hAnsi="宋体"/>
        </w:rPr>
      </w:pPr>
    </w:p>
    <w:tbl>
      <w:tblPr>
        <w:tblW w:w="8939" w:type="dxa"/>
        <w:jc w:val="center"/>
        <w:tblLayout w:type="fixed"/>
        <w:tblLook w:val="04A0" w:firstRow="1" w:lastRow="0" w:firstColumn="1" w:lastColumn="0" w:noHBand="0" w:noVBand="1"/>
      </w:tblPr>
      <w:tblGrid>
        <w:gridCol w:w="2405"/>
        <w:gridCol w:w="2524"/>
        <w:gridCol w:w="28"/>
        <w:gridCol w:w="3982"/>
      </w:tblGrid>
      <w:tr w:rsidR="001F5934" w:rsidRPr="006F16BA" w:rsidTr="00EB4BA8">
        <w:trPr>
          <w:trHeight w:val="567"/>
          <w:jc w:val="center"/>
        </w:trPr>
        <w:tc>
          <w:tcPr>
            <w:tcW w:w="4929" w:type="dxa"/>
            <w:gridSpan w:val="2"/>
            <w:tcBorders>
              <w:top w:val="single" w:sz="4" w:space="0" w:color="auto"/>
              <w:left w:val="single" w:sz="4" w:space="0" w:color="auto"/>
              <w:bottom w:val="single" w:sz="4" w:space="0" w:color="auto"/>
              <w:right w:val="single" w:sz="4" w:space="0" w:color="000000"/>
            </w:tcBorders>
            <w:vAlign w:val="center"/>
          </w:tcPr>
          <w:p w:rsidR="001F5934" w:rsidRPr="006F16BA" w:rsidRDefault="001F5934" w:rsidP="00EB4BA8">
            <w:pPr>
              <w:widowControl/>
              <w:ind w:firstLineChars="0" w:firstLine="0"/>
              <w:jc w:val="left"/>
              <w:rPr>
                <w:rFonts w:ascii="宋体" w:hAnsi="宋体" w:cs="宋体"/>
                <w:b/>
                <w:bCs/>
                <w:kern w:val="0"/>
                <w:sz w:val="24"/>
              </w:rPr>
            </w:pPr>
            <w:r w:rsidRPr="006F16BA">
              <w:rPr>
                <w:rFonts w:ascii="宋体" w:hAnsi="宋体" w:cs="宋体" w:hint="eastAsia"/>
                <w:b/>
                <w:bCs/>
                <w:kern w:val="0"/>
                <w:sz w:val="24"/>
              </w:rPr>
              <w:t>参与项目名称：</w:t>
            </w:r>
          </w:p>
        </w:tc>
        <w:tc>
          <w:tcPr>
            <w:tcW w:w="4010" w:type="dxa"/>
            <w:gridSpan w:val="2"/>
            <w:tcBorders>
              <w:top w:val="single" w:sz="4" w:space="0" w:color="auto"/>
              <w:left w:val="single" w:sz="4" w:space="0" w:color="000000"/>
              <w:bottom w:val="single" w:sz="4" w:space="0" w:color="auto"/>
              <w:right w:val="single" w:sz="4" w:space="0" w:color="auto"/>
            </w:tcBorders>
            <w:vAlign w:val="center"/>
          </w:tcPr>
          <w:p w:rsidR="001F5934" w:rsidRPr="006F16BA" w:rsidRDefault="001F5934" w:rsidP="00EB4BA8">
            <w:pPr>
              <w:widowControl/>
              <w:ind w:firstLineChars="0" w:firstLine="0"/>
              <w:jc w:val="left"/>
              <w:rPr>
                <w:rFonts w:ascii="宋体" w:hAnsi="宋体" w:cs="宋体"/>
                <w:b/>
                <w:bCs/>
                <w:kern w:val="0"/>
                <w:sz w:val="24"/>
              </w:rPr>
            </w:pPr>
            <w:r w:rsidRPr="006F16BA">
              <w:rPr>
                <w:rFonts w:ascii="宋体" w:hAnsi="宋体" w:cs="宋体" w:hint="eastAsia"/>
                <w:b/>
                <w:bCs/>
                <w:kern w:val="0"/>
                <w:sz w:val="24"/>
              </w:rPr>
              <w:t>项目编号：</w:t>
            </w:r>
          </w:p>
        </w:tc>
      </w:tr>
      <w:tr w:rsidR="001F5934" w:rsidRPr="006F16BA" w:rsidTr="00EB4BA8">
        <w:trPr>
          <w:trHeight w:val="567"/>
          <w:jc w:val="center"/>
        </w:trPr>
        <w:tc>
          <w:tcPr>
            <w:tcW w:w="8939" w:type="dxa"/>
            <w:gridSpan w:val="4"/>
            <w:tcBorders>
              <w:top w:val="single" w:sz="4" w:space="0" w:color="auto"/>
              <w:left w:val="single" w:sz="4" w:space="0" w:color="auto"/>
              <w:bottom w:val="single" w:sz="4" w:space="0" w:color="auto"/>
              <w:right w:val="single" w:sz="4" w:space="0" w:color="000000"/>
            </w:tcBorders>
            <w:vAlign w:val="center"/>
          </w:tcPr>
          <w:p w:rsidR="001F5934" w:rsidRPr="006F16BA" w:rsidRDefault="001F5934" w:rsidP="00EB4BA8">
            <w:pPr>
              <w:widowControl/>
              <w:ind w:firstLineChars="0" w:firstLine="0"/>
              <w:jc w:val="left"/>
              <w:rPr>
                <w:rFonts w:ascii="宋体" w:hAnsi="宋体" w:cs="宋体"/>
                <w:b/>
                <w:bCs/>
                <w:kern w:val="0"/>
                <w:sz w:val="24"/>
              </w:rPr>
            </w:pPr>
            <w:r w:rsidRPr="006F16BA">
              <w:rPr>
                <w:rFonts w:ascii="宋体" w:hAnsi="宋体" w:cs="宋体" w:hint="eastAsia"/>
                <w:b/>
                <w:bCs/>
                <w:kern w:val="0"/>
                <w:sz w:val="24"/>
              </w:rPr>
              <w:t>报名企业全称：</w:t>
            </w:r>
          </w:p>
        </w:tc>
      </w:tr>
      <w:tr w:rsidR="001F5934" w:rsidRPr="006F16BA" w:rsidTr="00EB4BA8">
        <w:trPr>
          <w:trHeight w:val="567"/>
          <w:jc w:val="center"/>
        </w:trPr>
        <w:tc>
          <w:tcPr>
            <w:tcW w:w="2405" w:type="dxa"/>
            <w:vMerge w:val="restart"/>
            <w:tcBorders>
              <w:top w:val="single" w:sz="4" w:space="0" w:color="auto"/>
              <w:left w:val="single" w:sz="4" w:space="0" w:color="auto"/>
              <w:bottom w:val="single" w:sz="4" w:space="0" w:color="auto"/>
              <w:right w:val="single" w:sz="4" w:space="0" w:color="auto"/>
            </w:tcBorders>
            <w:vAlign w:val="center"/>
          </w:tcPr>
          <w:p w:rsidR="001F5934" w:rsidRPr="006F16BA" w:rsidRDefault="001F5934" w:rsidP="00EB4BA8">
            <w:pPr>
              <w:widowControl/>
              <w:ind w:firstLineChars="0" w:firstLine="0"/>
              <w:jc w:val="center"/>
              <w:rPr>
                <w:rFonts w:ascii="宋体" w:hAnsi="宋体" w:cs="宋体"/>
                <w:b/>
                <w:bCs/>
                <w:kern w:val="0"/>
                <w:sz w:val="24"/>
              </w:rPr>
            </w:pPr>
            <w:r w:rsidRPr="006F16BA">
              <w:rPr>
                <w:rFonts w:ascii="宋体" w:hAnsi="宋体" w:cs="宋体" w:hint="eastAsia"/>
                <w:b/>
                <w:bCs/>
                <w:kern w:val="0"/>
                <w:sz w:val="24"/>
              </w:rPr>
              <w:t>考察项目1</w:t>
            </w:r>
          </w:p>
        </w:tc>
        <w:tc>
          <w:tcPr>
            <w:tcW w:w="2552" w:type="dxa"/>
            <w:gridSpan w:val="2"/>
            <w:tcBorders>
              <w:top w:val="single" w:sz="4" w:space="0" w:color="auto"/>
              <w:left w:val="nil"/>
              <w:bottom w:val="single" w:sz="4" w:space="0" w:color="auto"/>
              <w:right w:val="single" w:sz="4" w:space="0" w:color="000000"/>
            </w:tcBorders>
            <w:vAlign w:val="center"/>
          </w:tcPr>
          <w:p w:rsidR="001F5934" w:rsidRPr="006F16BA" w:rsidRDefault="001F5934" w:rsidP="00EB4BA8">
            <w:pPr>
              <w:widowControl/>
              <w:ind w:firstLineChars="0" w:firstLine="0"/>
              <w:jc w:val="center"/>
              <w:rPr>
                <w:rFonts w:ascii="宋体" w:hAnsi="宋体" w:cs="宋体"/>
                <w:b/>
                <w:bCs/>
                <w:kern w:val="0"/>
                <w:sz w:val="24"/>
              </w:rPr>
            </w:pPr>
            <w:r w:rsidRPr="006F16BA">
              <w:rPr>
                <w:rFonts w:ascii="宋体" w:hAnsi="宋体" w:cs="宋体" w:hint="eastAsia"/>
                <w:b/>
                <w:bCs/>
                <w:kern w:val="0"/>
                <w:sz w:val="24"/>
              </w:rPr>
              <w:t>地点</w:t>
            </w:r>
          </w:p>
        </w:tc>
        <w:tc>
          <w:tcPr>
            <w:tcW w:w="3982" w:type="dxa"/>
            <w:tcBorders>
              <w:top w:val="single" w:sz="4" w:space="0" w:color="auto"/>
              <w:left w:val="single" w:sz="4" w:space="0" w:color="000000"/>
              <w:bottom w:val="single" w:sz="4" w:space="0" w:color="auto"/>
              <w:right w:val="single" w:sz="4" w:space="0" w:color="auto"/>
            </w:tcBorders>
            <w:vAlign w:val="center"/>
          </w:tcPr>
          <w:p w:rsidR="001F5934" w:rsidRPr="006F16BA" w:rsidRDefault="001F5934" w:rsidP="00EB4BA8">
            <w:pPr>
              <w:widowControl/>
              <w:ind w:firstLineChars="0" w:firstLine="0"/>
              <w:rPr>
                <w:rFonts w:ascii="宋体" w:hAnsi="宋体" w:cs="宋体"/>
                <w:b/>
                <w:bCs/>
                <w:kern w:val="0"/>
                <w:sz w:val="24"/>
              </w:rPr>
            </w:pPr>
          </w:p>
        </w:tc>
      </w:tr>
      <w:tr w:rsidR="001F5934" w:rsidRPr="006F16BA" w:rsidTr="00EB4BA8">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rsidR="001F5934" w:rsidRPr="006F16BA" w:rsidRDefault="001F5934" w:rsidP="00EB4BA8">
            <w:pPr>
              <w:widowControl/>
              <w:ind w:firstLineChars="0" w:firstLine="0"/>
              <w:jc w:val="left"/>
              <w:rPr>
                <w:rFonts w:ascii="宋体" w:hAnsi="宋体" w:cs="宋体"/>
                <w:b/>
                <w:bCs/>
                <w:kern w:val="0"/>
                <w:sz w:val="24"/>
              </w:rPr>
            </w:pPr>
          </w:p>
        </w:tc>
        <w:tc>
          <w:tcPr>
            <w:tcW w:w="2552" w:type="dxa"/>
            <w:gridSpan w:val="2"/>
            <w:tcBorders>
              <w:top w:val="single" w:sz="4" w:space="0" w:color="auto"/>
              <w:left w:val="nil"/>
              <w:bottom w:val="single" w:sz="4" w:space="0" w:color="auto"/>
              <w:right w:val="single" w:sz="4" w:space="0" w:color="auto"/>
            </w:tcBorders>
            <w:vAlign w:val="center"/>
          </w:tcPr>
          <w:p w:rsidR="001F5934" w:rsidRPr="006F16BA" w:rsidRDefault="001F5934" w:rsidP="00EB4BA8">
            <w:pPr>
              <w:widowControl/>
              <w:ind w:firstLineChars="0" w:firstLine="0"/>
              <w:jc w:val="center"/>
              <w:rPr>
                <w:rFonts w:ascii="宋体" w:hAnsi="宋体" w:cs="宋体"/>
                <w:b/>
                <w:bCs/>
                <w:kern w:val="0"/>
                <w:sz w:val="24"/>
              </w:rPr>
            </w:pPr>
            <w:r w:rsidRPr="006F16BA">
              <w:rPr>
                <w:rFonts w:ascii="宋体" w:hAnsi="宋体" w:cs="宋体" w:hint="eastAsia"/>
                <w:b/>
                <w:bCs/>
                <w:kern w:val="0"/>
                <w:sz w:val="24"/>
              </w:rPr>
              <w:t>联系人</w:t>
            </w:r>
          </w:p>
        </w:tc>
        <w:tc>
          <w:tcPr>
            <w:tcW w:w="3982" w:type="dxa"/>
            <w:tcBorders>
              <w:top w:val="single" w:sz="4" w:space="0" w:color="auto"/>
              <w:left w:val="nil"/>
              <w:bottom w:val="single" w:sz="4" w:space="0" w:color="auto"/>
              <w:right w:val="single" w:sz="4" w:space="0" w:color="auto"/>
            </w:tcBorders>
            <w:vAlign w:val="center"/>
          </w:tcPr>
          <w:p w:rsidR="001F5934" w:rsidRPr="006F16BA" w:rsidRDefault="001F5934" w:rsidP="00EB4BA8">
            <w:pPr>
              <w:widowControl/>
              <w:ind w:firstLineChars="0" w:firstLine="0"/>
              <w:rPr>
                <w:rFonts w:ascii="宋体" w:hAnsi="宋体" w:cs="宋体"/>
                <w:b/>
                <w:bCs/>
                <w:kern w:val="0"/>
                <w:sz w:val="24"/>
              </w:rPr>
            </w:pPr>
          </w:p>
        </w:tc>
      </w:tr>
      <w:tr w:rsidR="001F5934" w:rsidRPr="006F16BA" w:rsidTr="00EB4BA8">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rsidR="001F5934" w:rsidRPr="006F16BA" w:rsidRDefault="001F5934" w:rsidP="00EB4BA8">
            <w:pPr>
              <w:widowControl/>
              <w:ind w:firstLineChars="0" w:firstLine="0"/>
              <w:jc w:val="left"/>
              <w:rPr>
                <w:rFonts w:ascii="宋体" w:hAnsi="宋体" w:cs="宋体"/>
                <w:b/>
                <w:bCs/>
                <w:kern w:val="0"/>
                <w:sz w:val="24"/>
              </w:rPr>
            </w:pPr>
          </w:p>
        </w:tc>
        <w:tc>
          <w:tcPr>
            <w:tcW w:w="2552" w:type="dxa"/>
            <w:gridSpan w:val="2"/>
            <w:tcBorders>
              <w:top w:val="single" w:sz="4" w:space="0" w:color="auto"/>
              <w:left w:val="nil"/>
              <w:bottom w:val="single" w:sz="4" w:space="0" w:color="auto"/>
              <w:right w:val="single" w:sz="4" w:space="0" w:color="auto"/>
            </w:tcBorders>
            <w:vAlign w:val="center"/>
          </w:tcPr>
          <w:p w:rsidR="001F5934" w:rsidRPr="006F16BA" w:rsidRDefault="001F5934" w:rsidP="00EB4BA8">
            <w:pPr>
              <w:widowControl/>
              <w:ind w:firstLineChars="0" w:firstLine="0"/>
              <w:jc w:val="center"/>
              <w:rPr>
                <w:rFonts w:ascii="宋体" w:hAnsi="宋体" w:cs="宋体"/>
                <w:b/>
                <w:bCs/>
                <w:kern w:val="0"/>
                <w:sz w:val="24"/>
              </w:rPr>
            </w:pPr>
            <w:r w:rsidRPr="006F16BA">
              <w:rPr>
                <w:rFonts w:ascii="宋体" w:hAnsi="宋体" w:cs="宋体" w:hint="eastAsia"/>
                <w:b/>
                <w:bCs/>
                <w:kern w:val="0"/>
                <w:sz w:val="24"/>
              </w:rPr>
              <w:t>联系人电话</w:t>
            </w:r>
          </w:p>
        </w:tc>
        <w:tc>
          <w:tcPr>
            <w:tcW w:w="3982" w:type="dxa"/>
            <w:tcBorders>
              <w:top w:val="single" w:sz="4" w:space="0" w:color="auto"/>
              <w:left w:val="nil"/>
              <w:bottom w:val="single" w:sz="4" w:space="0" w:color="auto"/>
              <w:right w:val="single" w:sz="4" w:space="0" w:color="auto"/>
            </w:tcBorders>
            <w:vAlign w:val="center"/>
          </w:tcPr>
          <w:p w:rsidR="001F5934" w:rsidRPr="006F16BA" w:rsidRDefault="001F5934" w:rsidP="00EB4BA8">
            <w:pPr>
              <w:widowControl/>
              <w:ind w:firstLineChars="0" w:firstLine="0"/>
              <w:rPr>
                <w:rFonts w:ascii="宋体" w:hAnsi="宋体" w:cs="宋体"/>
                <w:b/>
                <w:bCs/>
                <w:kern w:val="0"/>
                <w:sz w:val="24"/>
              </w:rPr>
            </w:pPr>
          </w:p>
        </w:tc>
      </w:tr>
      <w:tr w:rsidR="001F5934" w:rsidRPr="006F16BA" w:rsidTr="00EB4BA8">
        <w:trPr>
          <w:trHeight w:val="567"/>
          <w:jc w:val="center"/>
        </w:trPr>
        <w:tc>
          <w:tcPr>
            <w:tcW w:w="2405" w:type="dxa"/>
            <w:vMerge w:val="restart"/>
            <w:tcBorders>
              <w:top w:val="single" w:sz="4" w:space="0" w:color="auto"/>
              <w:left w:val="single" w:sz="4" w:space="0" w:color="auto"/>
              <w:bottom w:val="single" w:sz="4" w:space="0" w:color="auto"/>
              <w:right w:val="single" w:sz="4" w:space="0" w:color="auto"/>
            </w:tcBorders>
            <w:vAlign w:val="center"/>
          </w:tcPr>
          <w:p w:rsidR="001F5934" w:rsidRPr="006F16BA" w:rsidRDefault="001F5934" w:rsidP="00EB4BA8">
            <w:pPr>
              <w:widowControl/>
              <w:ind w:firstLineChars="0" w:firstLine="0"/>
              <w:jc w:val="center"/>
              <w:rPr>
                <w:rFonts w:ascii="宋体" w:hAnsi="宋体" w:cs="宋体"/>
                <w:b/>
                <w:bCs/>
                <w:kern w:val="0"/>
                <w:sz w:val="24"/>
              </w:rPr>
            </w:pPr>
            <w:r w:rsidRPr="006F16BA">
              <w:rPr>
                <w:rFonts w:ascii="宋体" w:hAnsi="宋体" w:cs="宋体" w:hint="eastAsia"/>
                <w:b/>
                <w:bCs/>
                <w:kern w:val="0"/>
                <w:sz w:val="24"/>
              </w:rPr>
              <w:t>考察项目2</w:t>
            </w:r>
          </w:p>
        </w:tc>
        <w:tc>
          <w:tcPr>
            <w:tcW w:w="2552" w:type="dxa"/>
            <w:gridSpan w:val="2"/>
            <w:tcBorders>
              <w:top w:val="single" w:sz="4" w:space="0" w:color="auto"/>
              <w:left w:val="nil"/>
              <w:bottom w:val="single" w:sz="4" w:space="0" w:color="auto"/>
              <w:right w:val="single" w:sz="4" w:space="0" w:color="000000"/>
            </w:tcBorders>
            <w:vAlign w:val="center"/>
          </w:tcPr>
          <w:p w:rsidR="001F5934" w:rsidRPr="006F16BA" w:rsidRDefault="001F5934" w:rsidP="00EB4BA8">
            <w:pPr>
              <w:widowControl/>
              <w:ind w:firstLineChars="0" w:firstLine="0"/>
              <w:jc w:val="center"/>
              <w:rPr>
                <w:rFonts w:ascii="宋体" w:hAnsi="宋体" w:cs="宋体"/>
                <w:b/>
                <w:bCs/>
                <w:kern w:val="0"/>
                <w:sz w:val="24"/>
              </w:rPr>
            </w:pPr>
            <w:r w:rsidRPr="006F16BA">
              <w:rPr>
                <w:rFonts w:ascii="宋体" w:hAnsi="宋体" w:cs="宋体" w:hint="eastAsia"/>
                <w:b/>
                <w:bCs/>
                <w:kern w:val="0"/>
                <w:sz w:val="24"/>
              </w:rPr>
              <w:t>地点</w:t>
            </w:r>
          </w:p>
        </w:tc>
        <w:tc>
          <w:tcPr>
            <w:tcW w:w="3982" w:type="dxa"/>
            <w:tcBorders>
              <w:top w:val="single" w:sz="4" w:space="0" w:color="auto"/>
              <w:left w:val="single" w:sz="4" w:space="0" w:color="000000"/>
              <w:bottom w:val="single" w:sz="4" w:space="0" w:color="auto"/>
              <w:right w:val="single" w:sz="4" w:space="0" w:color="auto"/>
            </w:tcBorders>
            <w:vAlign w:val="center"/>
          </w:tcPr>
          <w:p w:rsidR="001F5934" w:rsidRPr="006F16BA" w:rsidRDefault="001F5934" w:rsidP="00EB4BA8">
            <w:pPr>
              <w:widowControl/>
              <w:ind w:firstLineChars="0" w:firstLine="0"/>
              <w:rPr>
                <w:rFonts w:ascii="宋体" w:hAnsi="宋体" w:cs="宋体"/>
                <w:b/>
                <w:bCs/>
                <w:kern w:val="0"/>
                <w:sz w:val="24"/>
              </w:rPr>
            </w:pPr>
          </w:p>
        </w:tc>
      </w:tr>
      <w:tr w:rsidR="001F5934" w:rsidRPr="006F16BA" w:rsidTr="00EB4BA8">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rsidR="001F5934" w:rsidRPr="006F16BA" w:rsidRDefault="001F5934" w:rsidP="00EB4BA8">
            <w:pPr>
              <w:widowControl/>
              <w:ind w:firstLineChars="0" w:firstLine="0"/>
              <w:jc w:val="left"/>
              <w:rPr>
                <w:rFonts w:ascii="宋体" w:hAnsi="宋体" w:cs="宋体"/>
                <w:b/>
                <w:bCs/>
                <w:kern w:val="0"/>
                <w:sz w:val="24"/>
              </w:rPr>
            </w:pPr>
          </w:p>
        </w:tc>
        <w:tc>
          <w:tcPr>
            <w:tcW w:w="2552" w:type="dxa"/>
            <w:gridSpan w:val="2"/>
            <w:tcBorders>
              <w:top w:val="single" w:sz="4" w:space="0" w:color="auto"/>
              <w:left w:val="nil"/>
              <w:bottom w:val="single" w:sz="4" w:space="0" w:color="auto"/>
              <w:right w:val="single" w:sz="4" w:space="0" w:color="auto"/>
            </w:tcBorders>
            <w:vAlign w:val="center"/>
          </w:tcPr>
          <w:p w:rsidR="001F5934" w:rsidRPr="006F16BA" w:rsidRDefault="001F5934" w:rsidP="00EB4BA8">
            <w:pPr>
              <w:widowControl/>
              <w:ind w:firstLineChars="0" w:firstLine="0"/>
              <w:jc w:val="center"/>
              <w:rPr>
                <w:rFonts w:ascii="宋体" w:hAnsi="宋体" w:cs="宋体"/>
                <w:b/>
                <w:bCs/>
                <w:kern w:val="0"/>
                <w:sz w:val="24"/>
              </w:rPr>
            </w:pPr>
            <w:r w:rsidRPr="006F16BA">
              <w:rPr>
                <w:rFonts w:ascii="宋体" w:hAnsi="宋体" w:cs="宋体" w:hint="eastAsia"/>
                <w:b/>
                <w:bCs/>
                <w:kern w:val="0"/>
                <w:sz w:val="24"/>
              </w:rPr>
              <w:t>联系人</w:t>
            </w:r>
          </w:p>
        </w:tc>
        <w:tc>
          <w:tcPr>
            <w:tcW w:w="3982" w:type="dxa"/>
            <w:tcBorders>
              <w:top w:val="single" w:sz="4" w:space="0" w:color="auto"/>
              <w:left w:val="nil"/>
              <w:bottom w:val="single" w:sz="4" w:space="0" w:color="auto"/>
              <w:right w:val="single" w:sz="4" w:space="0" w:color="auto"/>
            </w:tcBorders>
            <w:vAlign w:val="center"/>
          </w:tcPr>
          <w:p w:rsidR="001F5934" w:rsidRPr="006F16BA" w:rsidRDefault="001F5934" w:rsidP="00EB4BA8">
            <w:pPr>
              <w:widowControl/>
              <w:ind w:firstLineChars="0" w:firstLine="0"/>
              <w:rPr>
                <w:rFonts w:ascii="宋体" w:hAnsi="宋体" w:cs="宋体"/>
                <w:b/>
                <w:bCs/>
                <w:kern w:val="0"/>
                <w:sz w:val="24"/>
              </w:rPr>
            </w:pPr>
          </w:p>
        </w:tc>
      </w:tr>
      <w:tr w:rsidR="001F5934" w:rsidRPr="006F16BA" w:rsidTr="00EB4BA8">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rsidR="001F5934" w:rsidRPr="006F16BA" w:rsidRDefault="001F5934" w:rsidP="00EB4BA8">
            <w:pPr>
              <w:widowControl/>
              <w:ind w:firstLineChars="0" w:firstLine="0"/>
              <w:jc w:val="left"/>
              <w:rPr>
                <w:rFonts w:ascii="宋体" w:hAnsi="宋体" w:cs="宋体"/>
                <w:b/>
                <w:bCs/>
                <w:kern w:val="0"/>
                <w:sz w:val="24"/>
              </w:rPr>
            </w:pPr>
          </w:p>
        </w:tc>
        <w:tc>
          <w:tcPr>
            <w:tcW w:w="2552" w:type="dxa"/>
            <w:gridSpan w:val="2"/>
            <w:tcBorders>
              <w:top w:val="single" w:sz="4" w:space="0" w:color="auto"/>
              <w:left w:val="nil"/>
              <w:bottom w:val="single" w:sz="4" w:space="0" w:color="auto"/>
              <w:right w:val="single" w:sz="4" w:space="0" w:color="auto"/>
            </w:tcBorders>
            <w:vAlign w:val="center"/>
          </w:tcPr>
          <w:p w:rsidR="001F5934" w:rsidRPr="006F16BA" w:rsidRDefault="001F5934" w:rsidP="00EB4BA8">
            <w:pPr>
              <w:widowControl/>
              <w:ind w:firstLineChars="0" w:firstLine="0"/>
              <w:jc w:val="center"/>
              <w:rPr>
                <w:rFonts w:ascii="宋体" w:hAnsi="宋体" w:cs="宋体"/>
                <w:b/>
                <w:bCs/>
                <w:kern w:val="0"/>
                <w:sz w:val="24"/>
              </w:rPr>
            </w:pPr>
            <w:r w:rsidRPr="006F16BA">
              <w:rPr>
                <w:rFonts w:ascii="宋体" w:hAnsi="宋体" w:cs="宋体" w:hint="eastAsia"/>
                <w:b/>
                <w:bCs/>
                <w:kern w:val="0"/>
                <w:sz w:val="24"/>
              </w:rPr>
              <w:t>联系人电话</w:t>
            </w:r>
          </w:p>
        </w:tc>
        <w:tc>
          <w:tcPr>
            <w:tcW w:w="3982" w:type="dxa"/>
            <w:tcBorders>
              <w:top w:val="single" w:sz="4" w:space="0" w:color="auto"/>
              <w:left w:val="nil"/>
              <w:bottom w:val="single" w:sz="4" w:space="0" w:color="auto"/>
              <w:right w:val="single" w:sz="4" w:space="0" w:color="auto"/>
            </w:tcBorders>
            <w:vAlign w:val="center"/>
          </w:tcPr>
          <w:p w:rsidR="001F5934" w:rsidRPr="006F16BA" w:rsidRDefault="001F5934" w:rsidP="00EB4BA8">
            <w:pPr>
              <w:widowControl/>
              <w:ind w:firstLineChars="0" w:firstLine="0"/>
              <w:rPr>
                <w:rFonts w:ascii="宋体" w:hAnsi="宋体" w:cs="宋体"/>
                <w:b/>
                <w:bCs/>
                <w:kern w:val="0"/>
                <w:sz w:val="24"/>
              </w:rPr>
            </w:pPr>
          </w:p>
        </w:tc>
      </w:tr>
    </w:tbl>
    <w:p w:rsidR="001F5934" w:rsidRDefault="001F5934" w:rsidP="001F5934">
      <w:pPr>
        <w:ind w:firstLine="480"/>
        <w:rPr>
          <w:rFonts w:ascii="宋体" w:hAnsi="宋体"/>
          <w:color w:val="0070C0"/>
          <w:sz w:val="24"/>
          <w:szCs w:val="28"/>
        </w:rPr>
      </w:pPr>
    </w:p>
    <w:p w:rsidR="001F5934" w:rsidRDefault="001F5934" w:rsidP="001F5934">
      <w:pPr>
        <w:spacing w:before="0" w:beforeAutospacing="0" w:after="0" w:afterAutospacing="0" w:line="360" w:lineRule="exact"/>
        <w:ind w:firstLine="480"/>
        <w:rPr>
          <w:rFonts w:ascii="宋体" w:hAnsi="宋体" w:cs="仿宋"/>
          <w:sz w:val="24"/>
        </w:rPr>
      </w:pPr>
      <w:r>
        <w:rPr>
          <w:rFonts w:ascii="宋体" w:hAnsi="宋体" w:cs="仿宋" w:hint="eastAsia"/>
          <w:sz w:val="24"/>
        </w:rPr>
        <w:t>报名人选择至少</w:t>
      </w:r>
      <w:proofErr w:type="gramStart"/>
      <w:r>
        <w:rPr>
          <w:rFonts w:ascii="宋体" w:hAnsi="宋体" w:cs="仿宋" w:hint="eastAsia"/>
          <w:sz w:val="24"/>
        </w:rPr>
        <w:t>一家现</w:t>
      </w:r>
      <w:proofErr w:type="gramEnd"/>
      <w:r>
        <w:rPr>
          <w:rFonts w:ascii="宋体" w:hAnsi="宋体" w:cs="仿宋" w:hint="eastAsia"/>
          <w:sz w:val="24"/>
        </w:rPr>
        <w:t>经营优秀食堂或类似食堂经营模式的餐饮项目（其中一家必须为食堂）作为现场考察评审地点。</w:t>
      </w:r>
    </w:p>
    <w:p w:rsidR="001F5934" w:rsidRDefault="001F5934" w:rsidP="001F5934">
      <w:pPr>
        <w:spacing w:before="0" w:beforeAutospacing="0" w:after="0" w:afterAutospacing="0" w:line="360" w:lineRule="exact"/>
        <w:ind w:firstLine="480"/>
        <w:rPr>
          <w:rFonts w:ascii="宋体" w:hAnsi="宋体" w:cs="仿宋"/>
          <w:sz w:val="24"/>
        </w:rPr>
      </w:pPr>
      <w:r>
        <w:rPr>
          <w:rFonts w:ascii="宋体" w:hAnsi="宋体" w:cs="仿宋" w:hint="eastAsia"/>
          <w:sz w:val="24"/>
        </w:rPr>
        <w:t>现场考察评审地点一旦以本文件形式提交，不得修改。</w:t>
      </w:r>
    </w:p>
    <w:p w:rsidR="001F5934" w:rsidRDefault="001F5934" w:rsidP="001F5934">
      <w:pPr>
        <w:spacing w:before="0" w:beforeAutospacing="0" w:after="0" w:afterAutospacing="0" w:line="360" w:lineRule="exact"/>
        <w:ind w:firstLine="480"/>
        <w:rPr>
          <w:rFonts w:ascii="宋体" w:hAnsi="宋体" w:cs="仿宋"/>
          <w:color w:val="0070C0"/>
          <w:sz w:val="24"/>
        </w:rPr>
      </w:pPr>
    </w:p>
    <w:p w:rsidR="001F5934" w:rsidRDefault="001F5934" w:rsidP="001F5934">
      <w:pPr>
        <w:spacing w:before="0" w:beforeAutospacing="0" w:after="0" w:afterAutospacing="0" w:line="360" w:lineRule="exact"/>
        <w:ind w:firstLine="480"/>
        <w:rPr>
          <w:rFonts w:ascii="宋体" w:hAnsi="宋体" w:cs="仿宋"/>
          <w:color w:val="0070C0"/>
          <w:sz w:val="24"/>
        </w:rPr>
      </w:pPr>
    </w:p>
    <w:p w:rsidR="001F5934" w:rsidRDefault="001F5934" w:rsidP="001F5934">
      <w:pPr>
        <w:spacing w:before="0" w:beforeAutospacing="0" w:after="0" w:afterAutospacing="0" w:line="360" w:lineRule="exact"/>
        <w:ind w:firstLine="480"/>
        <w:rPr>
          <w:rFonts w:ascii="宋体" w:hAnsi="宋体" w:cs="仿宋"/>
          <w:color w:val="0070C0"/>
          <w:sz w:val="24"/>
        </w:rPr>
      </w:pPr>
    </w:p>
    <w:p w:rsidR="001F5934" w:rsidRPr="006F16BA" w:rsidRDefault="001F5934" w:rsidP="001F5934">
      <w:pPr>
        <w:spacing w:before="0" w:beforeAutospacing="0" w:after="0" w:afterAutospacing="0" w:line="360" w:lineRule="exact"/>
        <w:ind w:firstLine="480"/>
        <w:rPr>
          <w:rFonts w:ascii="宋体" w:hAnsi="宋体" w:cs="仿宋"/>
          <w:sz w:val="24"/>
        </w:rPr>
      </w:pPr>
      <w:r w:rsidRPr="006F16BA">
        <w:rPr>
          <w:rFonts w:ascii="宋体" w:hAnsi="宋体" w:cs="仿宋" w:hint="eastAsia"/>
          <w:sz w:val="24"/>
        </w:rPr>
        <w:t>报名人（盖章）：</w:t>
      </w:r>
    </w:p>
    <w:p w:rsidR="001F5934" w:rsidRPr="006F16BA" w:rsidRDefault="001F5934" w:rsidP="001F5934">
      <w:pPr>
        <w:spacing w:before="0" w:beforeAutospacing="0" w:after="0" w:afterAutospacing="0" w:line="360" w:lineRule="exact"/>
        <w:ind w:firstLine="480"/>
        <w:rPr>
          <w:rFonts w:ascii="宋体" w:hAnsi="宋体" w:cs="仿宋"/>
          <w:sz w:val="24"/>
        </w:rPr>
      </w:pPr>
    </w:p>
    <w:p w:rsidR="001F5934" w:rsidRPr="006F16BA" w:rsidRDefault="001F5934" w:rsidP="001F5934">
      <w:pPr>
        <w:spacing w:before="0" w:beforeAutospacing="0" w:after="0" w:afterAutospacing="0" w:line="360" w:lineRule="exact"/>
        <w:ind w:firstLine="480"/>
        <w:rPr>
          <w:rFonts w:ascii="宋体" w:hAnsi="宋体" w:cs="仿宋"/>
          <w:sz w:val="24"/>
        </w:rPr>
      </w:pPr>
      <w:r w:rsidRPr="006F16BA">
        <w:rPr>
          <w:rFonts w:ascii="宋体" w:hAnsi="宋体" w:cs="仿宋" w:hint="eastAsia"/>
          <w:sz w:val="24"/>
        </w:rPr>
        <w:t>日</w:t>
      </w:r>
      <w:r w:rsidRPr="006F16BA">
        <w:rPr>
          <w:rFonts w:ascii="宋体" w:hAnsi="宋体" w:cs="仿宋"/>
          <w:sz w:val="24"/>
        </w:rPr>
        <w:t xml:space="preserve">    期：     年      月     日</w:t>
      </w:r>
    </w:p>
    <w:p w:rsidR="001F5934" w:rsidRDefault="001F5934" w:rsidP="001F5934">
      <w:pPr>
        <w:ind w:firstLineChars="0" w:firstLine="0"/>
        <w:rPr>
          <w:rFonts w:ascii="宋体" w:hAnsi="宋体"/>
          <w:szCs w:val="21"/>
        </w:rPr>
      </w:pPr>
    </w:p>
    <w:p w:rsidR="001F5934" w:rsidRDefault="001F5934" w:rsidP="001F5934">
      <w:pPr>
        <w:ind w:firstLine="480"/>
        <w:rPr>
          <w:rFonts w:ascii="宋体" w:hAnsi="宋体"/>
          <w:sz w:val="24"/>
          <w:szCs w:val="28"/>
        </w:rPr>
      </w:pPr>
    </w:p>
    <w:p w:rsidR="001F5934" w:rsidRDefault="001F5934" w:rsidP="001F5934">
      <w:pPr>
        <w:widowControl/>
        <w:spacing w:before="0" w:beforeAutospacing="0" w:after="0" w:afterAutospacing="0" w:line="240" w:lineRule="auto"/>
        <w:ind w:firstLineChars="0" w:firstLine="0"/>
        <w:jc w:val="center"/>
        <w:rPr>
          <w:rFonts w:ascii="宋体" w:hAnsi="宋体"/>
          <w:b/>
          <w:szCs w:val="21"/>
        </w:rPr>
      </w:pPr>
    </w:p>
    <w:p w:rsidR="001F5934" w:rsidRDefault="001F5934" w:rsidP="001F5934">
      <w:pPr>
        <w:pStyle w:val="24"/>
        <w:tabs>
          <w:tab w:val="left" w:pos="993"/>
        </w:tabs>
        <w:spacing w:before="0" w:beforeAutospacing="0" w:after="0" w:afterAutospacing="0" w:line="240" w:lineRule="auto"/>
        <w:ind w:firstLineChars="0" w:firstLine="0"/>
        <w:jc w:val="center"/>
        <w:rPr>
          <w:rFonts w:ascii="宋体" w:hAnsi="宋体"/>
          <w:b/>
          <w:sz w:val="28"/>
          <w:szCs w:val="28"/>
        </w:rPr>
      </w:pPr>
      <w:r>
        <w:rPr>
          <w:rFonts w:ascii="宋体" w:hAnsi="宋体" w:hint="eastAsia"/>
          <w:b/>
          <w:sz w:val="28"/>
          <w:szCs w:val="28"/>
        </w:rPr>
        <w:br w:type="page"/>
      </w:r>
      <w:r w:rsidR="00EB4BA8">
        <w:rPr>
          <w:noProof/>
        </w:rPr>
        <w:lastRenderedPageBreak/>
        <w:drawing>
          <wp:anchor distT="0" distB="0" distL="114300" distR="114300" simplePos="0" relativeHeight="251693056" behindDoc="1" locked="0" layoutInCell="1" allowOverlap="1" wp14:anchorId="02F263AE">
            <wp:simplePos x="0" y="0"/>
            <wp:positionH relativeFrom="column">
              <wp:posOffset>-38100</wp:posOffset>
            </wp:positionH>
            <wp:positionV relativeFrom="paragraph">
              <wp:posOffset>575945</wp:posOffset>
            </wp:positionV>
            <wp:extent cx="5267960" cy="3602990"/>
            <wp:effectExtent l="0" t="0" r="8890" b="0"/>
            <wp:wrapTight wrapText="bothSides">
              <wp:wrapPolygon edited="0">
                <wp:start x="0" y="0"/>
                <wp:lineTo x="0" y="21471"/>
                <wp:lineTo x="21558" y="21471"/>
                <wp:lineTo x="21558" y="0"/>
                <wp:lineTo x="0" y="0"/>
              </wp:wrapPolygon>
            </wp:wrapTight>
            <wp:docPr id="3" name="图片 3" descr="C:\Users\chaoxia\AppData\Local\Temp\ksohtml7396\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chaoxia\AppData\Local\Temp\ksohtml7396\wps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267960" cy="3602990"/>
                    </a:xfrm>
                    <a:prstGeom prst="rect">
                      <a:avLst/>
                    </a:prstGeom>
                    <a:noFill/>
                    <a:ln>
                      <a:noFill/>
                    </a:ln>
                  </pic:spPr>
                </pic:pic>
              </a:graphicData>
            </a:graphic>
          </wp:anchor>
        </w:drawing>
      </w:r>
      <w:r>
        <w:rPr>
          <w:rFonts w:ascii="宋体" w:hAnsi="宋体" w:hint="eastAsia"/>
          <w:b/>
          <w:sz w:val="28"/>
          <w:szCs w:val="28"/>
        </w:rPr>
        <w:t>场地平面图</w:t>
      </w:r>
    </w:p>
    <w:p w:rsidR="001F5934" w:rsidRDefault="001F5934" w:rsidP="001F5934">
      <w:pPr>
        <w:tabs>
          <w:tab w:val="left" w:pos="709"/>
        </w:tabs>
        <w:spacing w:line="240" w:lineRule="auto"/>
        <w:ind w:firstLineChars="0" w:firstLine="0"/>
        <w:jc w:val="left"/>
        <w:rPr>
          <w:rFonts w:ascii="宋体" w:hAnsi="宋体"/>
          <w:szCs w:val="21"/>
        </w:rPr>
      </w:pPr>
    </w:p>
    <w:p w:rsidR="001F5934" w:rsidRDefault="001F5934" w:rsidP="001F5934">
      <w:pPr>
        <w:ind w:firstLine="420"/>
        <w:rPr>
          <w:szCs w:val="21"/>
        </w:rPr>
      </w:pPr>
    </w:p>
    <w:p w:rsidR="001F5934" w:rsidRDefault="001F5934" w:rsidP="001F5934">
      <w:pPr>
        <w:spacing w:line="240" w:lineRule="auto"/>
        <w:ind w:firstLineChars="0" w:firstLine="0"/>
        <w:jc w:val="center"/>
        <w:rPr>
          <w:rFonts w:ascii="宋体" w:hAnsi="宋体"/>
          <w:b/>
          <w:szCs w:val="21"/>
        </w:rPr>
      </w:pPr>
    </w:p>
    <w:p w:rsidR="001F5934" w:rsidRDefault="001F5934" w:rsidP="001F5934">
      <w:pPr>
        <w:ind w:firstLine="422"/>
        <w:rPr>
          <w:rFonts w:ascii="宋体" w:hAnsi="宋体"/>
          <w:b/>
          <w:szCs w:val="21"/>
        </w:rPr>
      </w:pPr>
      <w:bookmarkStart w:id="1" w:name="_GoBack"/>
      <w:bookmarkEnd w:id="1"/>
    </w:p>
    <w:p w:rsidR="00E67A68" w:rsidRDefault="00E67A68" w:rsidP="00E67A68">
      <w:pPr>
        <w:spacing w:before="0" w:beforeAutospacing="0" w:after="0" w:afterAutospacing="0" w:line="240" w:lineRule="auto"/>
        <w:ind w:firstLineChars="0" w:firstLine="0"/>
        <w:rPr>
          <w:rFonts w:ascii="宋体" w:hAnsi="宋体"/>
          <w:color w:val="000000" w:themeColor="text1"/>
          <w:szCs w:val="21"/>
        </w:rPr>
      </w:pPr>
    </w:p>
    <w:sectPr w:rsidR="00E67A68">
      <w:headerReference w:type="even" r:id="rId17"/>
      <w:headerReference w:type="default" r:id="rId18"/>
      <w:footerReference w:type="even" r:id="rId19"/>
      <w:footerReference w:type="default" r:id="rId20"/>
      <w:headerReference w:type="first" r:id="rId21"/>
      <w:footerReference w:type="first" r:id="rId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A1F61" w:rsidRDefault="005A1F61" w:rsidP="00FB0A31">
      <w:pPr>
        <w:spacing w:before="0" w:after="0" w:line="240" w:lineRule="auto"/>
        <w:ind w:firstLine="420"/>
      </w:pPr>
      <w:r>
        <w:separator/>
      </w:r>
    </w:p>
  </w:endnote>
  <w:endnote w:type="continuationSeparator" w:id="0">
    <w:p w:rsidR="005A1F61" w:rsidRDefault="005A1F61" w:rsidP="00FB0A31">
      <w:pPr>
        <w:spacing w:before="0" w:after="0"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auto"/>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auto"/>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4BA8" w:rsidRDefault="00EB4BA8">
    <w:pPr>
      <w:pStyle w:val="af7"/>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4BA8" w:rsidRDefault="00EB4BA8">
    <w:pPr>
      <w:pStyle w:val="af7"/>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4BA8" w:rsidRDefault="00EB4BA8">
    <w:pPr>
      <w:pStyle w:val="af7"/>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A1F61" w:rsidRDefault="005A1F61" w:rsidP="00FB0A31">
      <w:pPr>
        <w:spacing w:before="0" w:after="0" w:line="240" w:lineRule="auto"/>
        <w:ind w:firstLine="420"/>
      </w:pPr>
      <w:r>
        <w:separator/>
      </w:r>
    </w:p>
  </w:footnote>
  <w:footnote w:type="continuationSeparator" w:id="0">
    <w:p w:rsidR="005A1F61" w:rsidRDefault="005A1F61" w:rsidP="00FB0A31">
      <w:pPr>
        <w:spacing w:before="0" w:after="0" w:line="240" w:lineRule="auto"/>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4BA8" w:rsidRDefault="00EB4BA8">
    <w:pPr>
      <w:pStyle w:val="af9"/>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4BA8" w:rsidRPr="00FB0A31" w:rsidRDefault="00EB4BA8" w:rsidP="00FB0A31">
    <w:pPr>
      <w:ind w:left="420" w:firstLineChars="0" w:firstLine="0"/>
    </w:pP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4BA8" w:rsidRDefault="00EB4BA8">
    <w:pPr>
      <w:pStyle w:val="af9"/>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9951E5E3"/>
    <w:multiLevelType w:val="singleLevel"/>
    <w:tmpl w:val="9951E5E3"/>
    <w:lvl w:ilvl="0">
      <w:start w:val="1"/>
      <w:numFmt w:val="decimal"/>
      <w:lvlText w:val="%1."/>
      <w:lvlJc w:val="left"/>
    </w:lvl>
  </w:abstractNum>
  <w:abstractNum w:abstractNumId="1" w15:restartNumberingAfterBreak="0">
    <w:nsid w:val="AC845318"/>
    <w:multiLevelType w:val="singleLevel"/>
    <w:tmpl w:val="AC845318"/>
    <w:lvl w:ilvl="0">
      <w:start w:val="8"/>
      <w:numFmt w:val="chineseCounting"/>
      <w:suff w:val="nothing"/>
      <w:lvlText w:val="%1、"/>
      <w:lvlJc w:val="left"/>
      <w:rPr>
        <w:rFonts w:hint="eastAsia"/>
      </w:rPr>
    </w:lvl>
  </w:abstractNum>
  <w:abstractNum w:abstractNumId="2" w15:restartNumberingAfterBreak="0">
    <w:nsid w:val="0000000A"/>
    <w:multiLevelType w:val="multilevel"/>
    <w:tmpl w:val="0000000A"/>
    <w:lvl w:ilvl="0">
      <w:start w:val="1"/>
      <w:numFmt w:val="decimal"/>
      <w:lvlText w:val="%1."/>
      <w:lvlJc w:val="left"/>
      <w:pPr>
        <w:ind w:left="425" w:hanging="425"/>
      </w:pPr>
      <w:rPr>
        <w:rFonts w:hint="default"/>
      </w:rPr>
    </w:lvl>
    <w:lvl w:ilvl="1">
      <w:start w:val="1"/>
      <w:numFmt w:val="decimal"/>
      <w:lvlText w:val="%1.%2"/>
      <w:lvlJc w:val="left"/>
      <w:pPr>
        <w:tabs>
          <w:tab w:val="left" w:pos="312"/>
        </w:tabs>
        <w:ind w:left="0" w:firstLine="0"/>
      </w:pPr>
      <w:rPr>
        <w:rFonts w:hint="default"/>
        <w:color w:val="auto"/>
      </w:rPr>
    </w:lvl>
    <w:lvl w:ilvl="2">
      <w:start w:val="1"/>
      <w:numFmt w:val="decimal"/>
      <w:lvlText w:val="%1.%2.%3"/>
      <w:lvlJc w:val="left"/>
      <w:pPr>
        <w:tabs>
          <w:tab w:val="left" w:pos="312"/>
        </w:tabs>
        <w:ind w:left="0" w:firstLine="0"/>
      </w:pPr>
      <w:rPr>
        <w:rFonts w:hint="default"/>
      </w:rPr>
    </w:lvl>
    <w:lvl w:ilvl="3">
      <w:start w:val="1"/>
      <w:numFmt w:val="decimal"/>
      <w:lvlText w:val="%1.%2.%3.%4"/>
      <w:lvlJc w:val="left"/>
      <w:pPr>
        <w:tabs>
          <w:tab w:val="left" w:pos="312"/>
        </w:tabs>
        <w:ind w:left="0" w:firstLine="0"/>
      </w:pPr>
      <w:rPr>
        <w:rFonts w:hint="default"/>
      </w:rPr>
    </w:lvl>
    <w:lvl w:ilvl="4">
      <w:start w:val="1"/>
      <w:numFmt w:val="decimal"/>
      <w:lvlText w:val="%1.%2.%3.%4.%5"/>
      <w:lvlJc w:val="left"/>
      <w:pPr>
        <w:tabs>
          <w:tab w:val="left" w:pos="312"/>
        </w:tabs>
        <w:ind w:left="0" w:firstLine="0"/>
      </w:pPr>
      <w:rPr>
        <w:rFonts w:hint="default"/>
      </w:rPr>
    </w:lvl>
    <w:lvl w:ilvl="5">
      <w:start w:val="1"/>
      <w:numFmt w:val="decimal"/>
      <w:lvlText w:val="%1.%2.%3.%4.%5.%6"/>
      <w:lvlJc w:val="left"/>
      <w:pPr>
        <w:tabs>
          <w:tab w:val="left" w:pos="312"/>
        </w:tabs>
        <w:ind w:left="0" w:firstLine="0"/>
      </w:pPr>
      <w:rPr>
        <w:rFonts w:hint="default"/>
      </w:rPr>
    </w:lvl>
    <w:lvl w:ilvl="6">
      <w:start w:val="1"/>
      <w:numFmt w:val="decimal"/>
      <w:lvlText w:val="%1.%2.%3.%4.%5.%6.%7"/>
      <w:lvlJc w:val="left"/>
      <w:pPr>
        <w:tabs>
          <w:tab w:val="left" w:pos="312"/>
        </w:tabs>
        <w:ind w:left="0" w:firstLine="0"/>
      </w:pPr>
      <w:rPr>
        <w:rFonts w:hint="default"/>
      </w:rPr>
    </w:lvl>
    <w:lvl w:ilvl="7">
      <w:start w:val="1"/>
      <w:numFmt w:val="decimal"/>
      <w:lvlText w:val="%1.%2.%3.%4.%5.%6.%7.%8"/>
      <w:lvlJc w:val="left"/>
      <w:pPr>
        <w:tabs>
          <w:tab w:val="left" w:pos="312"/>
        </w:tabs>
        <w:ind w:left="0" w:firstLine="0"/>
      </w:pPr>
      <w:rPr>
        <w:rFonts w:hint="default"/>
      </w:rPr>
    </w:lvl>
    <w:lvl w:ilvl="8">
      <w:start w:val="1"/>
      <w:numFmt w:val="decimal"/>
      <w:lvlText w:val="%1.%2.%3.%4.%5.%6.%7.%8.%9"/>
      <w:lvlJc w:val="left"/>
      <w:pPr>
        <w:tabs>
          <w:tab w:val="left" w:pos="312"/>
        </w:tabs>
        <w:ind w:left="0" w:firstLine="0"/>
      </w:pPr>
      <w:rPr>
        <w:rFonts w:hint="default"/>
      </w:rPr>
    </w:lvl>
  </w:abstractNum>
  <w:abstractNum w:abstractNumId="3" w15:restartNumberingAfterBreak="0">
    <w:nsid w:val="00000012"/>
    <w:multiLevelType w:val="multilevel"/>
    <w:tmpl w:val="0000001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0000014"/>
    <w:multiLevelType w:val="multilevel"/>
    <w:tmpl w:val="00000014"/>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0000015"/>
    <w:multiLevelType w:val="multilevel"/>
    <w:tmpl w:val="0000001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000001B"/>
    <w:multiLevelType w:val="singleLevel"/>
    <w:tmpl w:val="0000001B"/>
    <w:lvl w:ilvl="0">
      <w:start w:val="1"/>
      <w:numFmt w:val="decimal"/>
      <w:lvlText w:val="%1."/>
      <w:lvlJc w:val="left"/>
    </w:lvl>
  </w:abstractNum>
  <w:abstractNum w:abstractNumId="7" w15:restartNumberingAfterBreak="0">
    <w:nsid w:val="00000021"/>
    <w:multiLevelType w:val="multilevel"/>
    <w:tmpl w:val="00000021"/>
    <w:lvl w:ilvl="0">
      <w:start w:val="1"/>
      <w:numFmt w:val="decimal"/>
      <w:lvlText w:val="%1."/>
      <w:lvlJc w:val="left"/>
      <w:pPr>
        <w:tabs>
          <w:tab w:val="left" w:pos="425"/>
        </w:tabs>
        <w:ind w:left="425" w:hanging="425"/>
      </w:pPr>
      <w:rPr>
        <w:rFonts w:hint="default"/>
      </w:rPr>
    </w:lvl>
    <w:lvl w:ilvl="1">
      <w:start w:val="1"/>
      <w:numFmt w:val="decimal"/>
      <w:isLgl/>
      <w:lvlText w:val="%1.%2"/>
      <w:lvlJc w:val="left"/>
      <w:pPr>
        <w:ind w:left="840" w:hanging="420"/>
      </w:pPr>
      <w:rPr>
        <w:rFonts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2340" w:hanging="1080"/>
      </w:pPr>
      <w:rPr>
        <w:rFonts w:hint="default"/>
      </w:rPr>
    </w:lvl>
    <w:lvl w:ilvl="4">
      <w:start w:val="1"/>
      <w:numFmt w:val="decimal"/>
      <w:isLgl/>
      <w:lvlText w:val="%1.%2.%3.%4.%5"/>
      <w:lvlJc w:val="left"/>
      <w:pPr>
        <w:ind w:left="2760"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740" w:hanging="1800"/>
      </w:pPr>
      <w:rPr>
        <w:rFonts w:hint="default"/>
      </w:rPr>
    </w:lvl>
    <w:lvl w:ilvl="8">
      <w:start w:val="1"/>
      <w:numFmt w:val="decimal"/>
      <w:isLgl/>
      <w:lvlText w:val="%1.%2.%3.%4.%5.%6.%7.%8.%9"/>
      <w:lvlJc w:val="left"/>
      <w:pPr>
        <w:ind w:left="5160" w:hanging="1800"/>
      </w:pPr>
      <w:rPr>
        <w:rFonts w:hint="default"/>
      </w:rPr>
    </w:lvl>
  </w:abstractNum>
  <w:abstractNum w:abstractNumId="8" w15:restartNumberingAfterBreak="0">
    <w:nsid w:val="00000022"/>
    <w:multiLevelType w:val="singleLevel"/>
    <w:tmpl w:val="00000022"/>
    <w:lvl w:ilvl="0">
      <w:start w:val="2"/>
      <w:numFmt w:val="decimal"/>
      <w:lvlText w:val="%1."/>
      <w:lvlJc w:val="left"/>
    </w:lvl>
  </w:abstractNum>
  <w:abstractNum w:abstractNumId="9" w15:restartNumberingAfterBreak="0">
    <w:nsid w:val="02E83659"/>
    <w:multiLevelType w:val="multilevel"/>
    <w:tmpl w:val="02E83659"/>
    <w:lvl w:ilvl="0">
      <w:start w:val="1"/>
      <w:numFmt w:val="decimal"/>
      <w:lvlText w:val="%1)"/>
      <w:lvlJc w:val="left"/>
      <w:pPr>
        <w:ind w:left="846"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0" w15:restartNumberingAfterBreak="0">
    <w:nsid w:val="07E0402F"/>
    <w:multiLevelType w:val="multilevel"/>
    <w:tmpl w:val="07E0402F"/>
    <w:lvl w:ilvl="0">
      <w:start w:val="1"/>
      <w:numFmt w:val="chineseCountingThousand"/>
      <w:pStyle w:val="-"/>
      <w:lvlText w:val="%1、"/>
      <w:lvlJc w:val="left"/>
      <w:pPr>
        <w:ind w:left="902" w:hanging="420"/>
      </w:p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11" w15:restartNumberingAfterBreak="0">
    <w:nsid w:val="08DE6215"/>
    <w:multiLevelType w:val="multilevel"/>
    <w:tmpl w:val="08DE6215"/>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2" w15:restartNumberingAfterBreak="0">
    <w:nsid w:val="0B1F4E30"/>
    <w:multiLevelType w:val="multilevel"/>
    <w:tmpl w:val="0B1F4E30"/>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0E9C33B0"/>
    <w:multiLevelType w:val="multilevel"/>
    <w:tmpl w:val="0E9C33B0"/>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15:restartNumberingAfterBreak="0">
    <w:nsid w:val="100B2400"/>
    <w:multiLevelType w:val="multilevel"/>
    <w:tmpl w:val="100B240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0BD5E2D"/>
    <w:multiLevelType w:val="multilevel"/>
    <w:tmpl w:val="10BD5E2D"/>
    <w:lvl w:ilvl="0">
      <w:start w:val="4"/>
      <w:numFmt w:val="decimal"/>
      <w:lvlText w:val="%1."/>
      <w:lvlJc w:val="left"/>
      <w:pPr>
        <w:ind w:left="780" w:hanging="360"/>
      </w:pPr>
      <w:rPr>
        <w:rFonts w:hint="default"/>
      </w:rPr>
    </w:lvl>
    <w:lvl w:ilvl="1">
      <w:start w:val="1"/>
      <w:numFmt w:val="decimal"/>
      <w:isLgl/>
      <w:lvlText w:val="%1.%2"/>
      <w:lvlJc w:val="left"/>
      <w:pPr>
        <w:ind w:left="780" w:hanging="36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500" w:hanging="108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860" w:hanging="144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2220" w:hanging="1800"/>
      </w:pPr>
      <w:rPr>
        <w:rFonts w:hint="default"/>
      </w:rPr>
    </w:lvl>
    <w:lvl w:ilvl="8">
      <w:start w:val="1"/>
      <w:numFmt w:val="decimal"/>
      <w:isLgl/>
      <w:lvlText w:val="%1.%2.%3.%4.%5.%6.%7.%8.%9"/>
      <w:lvlJc w:val="left"/>
      <w:pPr>
        <w:ind w:left="2220" w:hanging="1800"/>
      </w:pPr>
      <w:rPr>
        <w:rFonts w:hint="default"/>
      </w:rPr>
    </w:lvl>
  </w:abstractNum>
  <w:abstractNum w:abstractNumId="16" w15:restartNumberingAfterBreak="0">
    <w:nsid w:val="125D3FBA"/>
    <w:multiLevelType w:val="multilevel"/>
    <w:tmpl w:val="125D3FBA"/>
    <w:lvl w:ilvl="0">
      <w:start w:val="1"/>
      <w:numFmt w:val="decimal"/>
      <w:pStyle w:val="a"/>
      <w:lvlText w:val="第%1章"/>
      <w:lvlJc w:val="left"/>
      <w:pPr>
        <w:ind w:left="4111" w:hanging="425"/>
      </w:pPr>
      <w:rPr>
        <w:rFonts w:hint="eastAsia"/>
        <w:b w:val="0"/>
        <w:bCs w:val="0"/>
        <w:i w:val="0"/>
        <w:iCs w:val="0"/>
        <w:caps w:val="0"/>
        <w:smallCaps w:val="0"/>
        <w:strike w:val="0"/>
        <w:dstrike w:val="0"/>
        <w:color w:val="000000"/>
        <w:spacing w:val="0"/>
        <w:position w:val="0"/>
        <w:u w:val="none"/>
        <w:vertAlign w:val="baseline"/>
        <w14:shadow w14:blurRad="0" w14:dist="0" w14:dir="0" w14:sx="0" w14:sy="0" w14:kx="0" w14:ky="0" w14:algn="none">
          <w14:srgbClr w14:val="000000"/>
        </w14:shadow>
      </w:rPr>
    </w:lvl>
    <w:lvl w:ilvl="1">
      <w:start w:val="1"/>
      <w:numFmt w:val="decimal"/>
      <w:pStyle w:val="1"/>
      <w:lvlText w:val="%1.%2"/>
      <w:lvlJc w:val="left"/>
      <w:pPr>
        <w:ind w:left="425" w:hanging="425"/>
      </w:pPr>
      <w:rPr>
        <w:rFonts w:hint="eastAsia"/>
      </w:rPr>
    </w:lvl>
    <w:lvl w:ilvl="2">
      <w:start w:val="1"/>
      <w:numFmt w:val="decimal"/>
      <w:pStyle w:val="2"/>
      <w:lvlText w:val="%1.%2.%3"/>
      <w:lvlJc w:val="left"/>
      <w:pPr>
        <w:ind w:left="425" w:hanging="425"/>
      </w:pPr>
      <w:rPr>
        <w:rFonts w:hint="eastAsia"/>
      </w:rPr>
    </w:lvl>
    <w:lvl w:ilvl="3">
      <w:start w:val="1"/>
      <w:numFmt w:val="decimal"/>
      <w:lvlText w:val="%1.%2.%3.%4"/>
      <w:lvlJc w:val="left"/>
      <w:pPr>
        <w:ind w:left="425" w:hanging="425"/>
      </w:pPr>
      <w:rPr>
        <w:rFonts w:hint="eastAsia"/>
      </w:rPr>
    </w:lvl>
    <w:lvl w:ilvl="4">
      <w:start w:val="1"/>
      <w:numFmt w:val="decimal"/>
      <w:lvlText w:val="%1.%2.%3.%4.%5"/>
      <w:lvlJc w:val="left"/>
      <w:pPr>
        <w:ind w:left="425" w:hanging="425"/>
      </w:pPr>
      <w:rPr>
        <w:rFonts w:hint="eastAsia"/>
      </w:rPr>
    </w:lvl>
    <w:lvl w:ilvl="5">
      <w:start w:val="1"/>
      <w:numFmt w:val="decimal"/>
      <w:lvlText w:val="%1.%2.%3.%4.%5.%6"/>
      <w:lvlJc w:val="left"/>
      <w:pPr>
        <w:ind w:left="425" w:hanging="425"/>
      </w:pPr>
      <w:rPr>
        <w:rFonts w:hint="eastAsia"/>
      </w:rPr>
    </w:lvl>
    <w:lvl w:ilvl="6">
      <w:start w:val="1"/>
      <w:numFmt w:val="decimal"/>
      <w:lvlText w:val="%1.%2.%3.%4.%5.%6.%7"/>
      <w:lvlJc w:val="left"/>
      <w:pPr>
        <w:ind w:left="425" w:hanging="425"/>
      </w:pPr>
      <w:rPr>
        <w:rFonts w:hint="eastAsia"/>
      </w:rPr>
    </w:lvl>
    <w:lvl w:ilvl="7">
      <w:start w:val="1"/>
      <w:numFmt w:val="decimal"/>
      <w:lvlText w:val="%1.%2.%3.%4.%5.%6.%7.%8"/>
      <w:lvlJc w:val="left"/>
      <w:pPr>
        <w:ind w:left="425" w:hanging="425"/>
      </w:pPr>
      <w:rPr>
        <w:rFonts w:hint="eastAsia"/>
      </w:rPr>
    </w:lvl>
    <w:lvl w:ilvl="8">
      <w:start w:val="1"/>
      <w:numFmt w:val="decimal"/>
      <w:lvlText w:val="%1.%2.%3.%4.%5.%6.%7.%8.%9"/>
      <w:lvlJc w:val="left"/>
      <w:pPr>
        <w:ind w:left="425" w:hanging="425"/>
      </w:pPr>
      <w:rPr>
        <w:rFonts w:hint="eastAsia"/>
      </w:rPr>
    </w:lvl>
  </w:abstractNum>
  <w:abstractNum w:abstractNumId="17" w15:restartNumberingAfterBreak="0">
    <w:nsid w:val="13A84159"/>
    <w:multiLevelType w:val="multilevel"/>
    <w:tmpl w:val="13A84159"/>
    <w:lvl w:ilvl="0">
      <w:start w:val="1"/>
      <w:numFmt w:val="decimal"/>
      <w:lvlText w:val="%1."/>
      <w:lvlJc w:val="left"/>
      <w:pPr>
        <w:ind w:left="454" w:hanging="420"/>
      </w:pPr>
    </w:lvl>
    <w:lvl w:ilvl="1">
      <w:start w:val="1"/>
      <w:numFmt w:val="lowerLetter"/>
      <w:lvlText w:val="%2)"/>
      <w:lvlJc w:val="left"/>
      <w:pPr>
        <w:ind w:left="874" w:hanging="420"/>
      </w:pPr>
    </w:lvl>
    <w:lvl w:ilvl="2">
      <w:start w:val="1"/>
      <w:numFmt w:val="lowerRoman"/>
      <w:lvlText w:val="%3."/>
      <w:lvlJc w:val="right"/>
      <w:pPr>
        <w:ind w:left="1294" w:hanging="420"/>
      </w:pPr>
    </w:lvl>
    <w:lvl w:ilvl="3">
      <w:start w:val="1"/>
      <w:numFmt w:val="decimal"/>
      <w:lvlText w:val="%4."/>
      <w:lvlJc w:val="left"/>
      <w:pPr>
        <w:ind w:left="1714" w:hanging="420"/>
      </w:pPr>
    </w:lvl>
    <w:lvl w:ilvl="4">
      <w:start w:val="1"/>
      <w:numFmt w:val="lowerLetter"/>
      <w:lvlText w:val="%5)"/>
      <w:lvlJc w:val="left"/>
      <w:pPr>
        <w:ind w:left="2134" w:hanging="420"/>
      </w:pPr>
    </w:lvl>
    <w:lvl w:ilvl="5">
      <w:start w:val="1"/>
      <w:numFmt w:val="lowerRoman"/>
      <w:lvlText w:val="%6."/>
      <w:lvlJc w:val="right"/>
      <w:pPr>
        <w:ind w:left="2554" w:hanging="420"/>
      </w:pPr>
    </w:lvl>
    <w:lvl w:ilvl="6">
      <w:start w:val="1"/>
      <w:numFmt w:val="decimal"/>
      <w:lvlText w:val="%7."/>
      <w:lvlJc w:val="left"/>
      <w:pPr>
        <w:ind w:left="2974" w:hanging="420"/>
      </w:pPr>
    </w:lvl>
    <w:lvl w:ilvl="7">
      <w:start w:val="1"/>
      <w:numFmt w:val="lowerLetter"/>
      <w:lvlText w:val="%8)"/>
      <w:lvlJc w:val="left"/>
      <w:pPr>
        <w:ind w:left="3394" w:hanging="420"/>
      </w:pPr>
    </w:lvl>
    <w:lvl w:ilvl="8">
      <w:start w:val="1"/>
      <w:numFmt w:val="lowerRoman"/>
      <w:lvlText w:val="%9."/>
      <w:lvlJc w:val="right"/>
      <w:pPr>
        <w:ind w:left="3814" w:hanging="420"/>
      </w:pPr>
    </w:lvl>
  </w:abstractNum>
  <w:abstractNum w:abstractNumId="18" w15:restartNumberingAfterBreak="0">
    <w:nsid w:val="157722CC"/>
    <w:multiLevelType w:val="multilevel"/>
    <w:tmpl w:val="157722CC"/>
    <w:lvl w:ilvl="0">
      <w:start w:val="1"/>
      <w:numFmt w:val="decimal"/>
      <w:lvlText w:val="%1."/>
      <w:lvlJc w:val="left"/>
      <w:pPr>
        <w:ind w:left="425" w:hanging="425"/>
      </w:pPr>
      <w:rPr>
        <w:rFonts w:hint="default"/>
      </w:rPr>
    </w:lvl>
    <w:lvl w:ilvl="1">
      <w:start w:val="1"/>
      <w:numFmt w:val="decimal"/>
      <w:lvlText w:val="%1.%2"/>
      <w:lvlJc w:val="left"/>
      <w:pPr>
        <w:tabs>
          <w:tab w:val="left" w:pos="312"/>
        </w:tabs>
        <w:ind w:left="0" w:firstLine="0"/>
      </w:pPr>
      <w:rPr>
        <w:rFonts w:hint="default"/>
      </w:rPr>
    </w:lvl>
    <w:lvl w:ilvl="2">
      <w:start w:val="1"/>
      <w:numFmt w:val="decimal"/>
      <w:lvlText w:val="%1.%2.%3"/>
      <w:lvlJc w:val="left"/>
      <w:pPr>
        <w:tabs>
          <w:tab w:val="left" w:pos="312"/>
        </w:tabs>
        <w:ind w:left="0" w:firstLine="0"/>
      </w:pPr>
      <w:rPr>
        <w:rFonts w:hint="default"/>
      </w:rPr>
    </w:lvl>
    <w:lvl w:ilvl="3">
      <w:start w:val="1"/>
      <w:numFmt w:val="decimal"/>
      <w:lvlText w:val="%1.%2.%3.%4"/>
      <w:lvlJc w:val="left"/>
      <w:pPr>
        <w:tabs>
          <w:tab w:val="left" w:pos="312"/>
        </w:tabs>
        <w:ind w:left="0" w:firstLine="0"/>
      </w:pPr>
      <w:rPr>
        <w:rFonts w:hint="default"/>
      </w:rPr>
    </w:lvl>
    <w:lvl w:ilvl="4">
      <w:start w:val="1"/>
      <w:numFmt w:val="decimal"/>
      <w:lvlText w:val="%1.%2.%3.%4.%5"/>
      <w:lvlJc w:val="left"/>
      <w:pPr>
        <w:tabs>
          <w:tab w:val="left" w:pos="312"/>
        </w:tabs>
        <w:ind w:left="0" w:firstLine="0"/>
      </w:pPr>
      <w:rPr>
        <w:rFonts w:hint="default"/>
      </w:rPr>
    </w:lvl>
    <w:lvl w:ilvl="5">
      <w:start w:val="1"/>
      <w:numFmt w:val="decimal"/>
      <w:lvlText w:val="%1.%2.%3.%4.%5.%6"/>
      <w:lvlJc w:val="left"/>
      <w:pPr>
        <w:tabs>
          <w:tab w:val="left" w:pos="312"/>
        </w:tabs>
        <w:ind w:left="0" w:firstLine="0"/>
      </w:pPr>
      <w:rPr>
        <w:rFonts w:hint="default"/>
      </w:rPr>
    </w:lvl>
    <w:lvl w:ilvl="6">
      <w:start w:val="1"/>
      <w:numFmt w:val="decimal"/>
      <w:lvlText w:val="%1.%2.%3.%4.%5.%6.%7"/>
      <w:lvlJc w:val="left"/>
      <w:pPr>
        <w:tabs>
          <w:tab w:val="left" w:pos="312"/>
        </w:tabs>
        <w:ind w:left="0" w:firstLine="0"/>
      </w:pPr>
      <w:rPr>
        <w:rFonts w:hint="default"/>
      </w:rPr>
    </w:lvl>
    <w:lvl w:ilvl="7">
      <w:start w:val="1"/>
      <w:numFmt w:val="decimal"/>
      <w:lvlText w:val="%1.%2.%3.%4.%5.%6.%7.%8"/>
      <w:lvlJc w:val="left"/>
      <w:pPr>
        <w:tabs>
          <w:tab w:val="left" w:pos="312"/>
        </w:tabs>
        <w:ind w:left="0" w:firstLine="0"/>
      </w:pPr>
      <w:rPr>
        <w:rFonts w:hint="default"/>
      </w:rPr>
    </w:lvl>
    <w:lvl w:ilvl="8">
      <w:start w:val="1"/>
      <w:numFmt w:val="decimal"/>
      <w:lvlText w:val="%1.%2.%3.%4.%5.%6.%7.%8.%9"/>
      <w:lvlJc w:val="left"/>
      <w:pPr>
        <w:tabs>
          <w:tab w:val="left" w:pos="312"/>
        </w:tabs>
        <w:ind w:left="0" w:firstLine="0"/>
      </w:pPr>
      <w:rPr>
        <w:rFonts w:hint="default"/>
      </w:rPr>
    </w:lvl>
  </w:abstractNum>
  <w:abstractNum w:abstractNumId="19" w15:restartNumberingAfterBreak="0">
    <w:nsid w:val="16C36B77"/>
    <w:multiLevelType w:val="multilevel"/>
    <w:tmpl w:val="16C36B77"/>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FD90B9E"/>
    <w:multiLevelType w:val="multilevel"/>
    <w:tmpl w:val="1FD90B9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2A844BC8"/>
    <w:multiLevelType w:val="multilevel"/>
    <w:tmpl w:val="2A844BC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2" w15:restartNumberingAfterBreak="0">
    <w:nsid w:val="2FFF04B6"/>
    <w:multiLevelType w:val="multilevel"/>
    <w:tmpl w:val="2FFF04B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316F2064"/>
    <w:multiLevelType w:val="multilevel"/>
    <w:tmpl w:val="316F2064"/>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15:restartNumberingAfterBreak="0">
    <w:nsid w:val="38B4122F"/>
    <w:multiLevelType w:val="multilevel"/>
    <w:tmpl w:val="38B4122F"/>
    <w:lvl w:ilvl="0">
      <w:start w:val="1"/>
      <w:numFmt w:val="decimal"/>
      <w:lvlText w:val="%1)"/>
      <w:lvlJc w:val="left"/>
      <w:pPr>
        <w:ind w:left="900" w:hanging="420"/>
      </w:pPr>
      <w:rPr>
        <w:rFonts w:ascii="宋体" w:eastAsia="宋体" w:hAnsi="宋体"/>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5" w15:restartNumberingAfterBreak="0">
    <w:nsid w:val="43974D62"/>
    <w:multiLevelType w:val="multilevel"/>
    <w:tmpl w:val="43974D62"/>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44937B98"/>
    <w:multiLevelType w:val="multilevel"/>
    <w:tmpl w:val="44937B9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4AA966EB"/>
    <w:multiLevelType w:val="multilevel"/>
    <w:tmpl w:val="4AA966EB"/>
    <w:lvl w:ilvl="0">
      <w:start w:val="1"/>
      <w:numFmt w:val="japaneseCounting"/>
      <w:pStyle w:val="TOC1"/>
      <w:lvlText w:val="第%1章"/>
      <w:lvlJc w:val="left"/>
      <w:pPr>
        <w:ind w:left="1310" w:hanging="1455"/>
      </w:pPr>
      <w:rPr>
        <w:rFonts w:hint="default"/>
      </w:rPr>
    </w:lvl>
    <w:lvl w:ilvl="1">
      <w:start w:val="1"/>
      <w:numFmt w:val="decimal"/>
      <w:lvlText w:val="%2)"/>
      <w:lvlJc w:val="left"/>
      <w:pPr>
        <w:ind w:left="1265" w:hanging="990"/>
      </w:pPr>
      <w:rPr>
        <w:rFonts w:hint="default"/>
      </w:rPr>
    </w:lvl>
    <w:lvl w:ilvl="2">
      <w:start w:val="1"/>
      <w:numFmt w:val="decimal"/>
      <w:lvlText w:val="%3、"/>
      <w:lvlJc w:val="left"/>
      <w:pPr>
        <w:ind w:left="1055" w:hanging="360"/>
      </w:pPr>
      <w:rPr>
        <w:rFonts w:hint="default"/>
      </w:rPr>
    </w:lvl>
    <w:lvl w:ilvl="3">
      <w:start w:val="1"/>
      <w:numFmt w:val="decimal"/>
      <w:lvlText w:val="%4."/>
      <w:lvlJc w:val="left"/>
      <w:pPr>
        <w:ind w:left="1535" w:hanging="420"/>
      </w:pPr>
    </w:lvl>
    <w:lvl w:ilvl="4">
      <w:start w:val="1"/>
      <w:numFmt w:val="lowerLetter"/>
      <w:lvlText w:val="%5)"/>
      <w:lvlJc w:val="left"/>
      <w:pPr>
        <w:ind w:left="1955" w:hanging="420"/>
      </w:pPr>
    </w:lvl>
    <w:lvl w:ilvl="5">
      <w:start w:val="1"/>
      <w:numFmt w:val="lowerRoman"/>
      <w:lvlText w:val="%6."/>
      <w:lvlJc w:val="right"/>
      <w:pPr>
        <w:ind w:left="2375" w:hanging="420"/>
      </w:pPr>
    </w:lvl>
    <w:lvl w:ilvl="6">
      <w:start w:val="1"/>
      <w:numFmt w:val="decimal"/>
      <w:lvlText w:val="%7."/>
      <w:lvlJc w:val="left"/>
      <w:pPr>
        <w:ind w:left="2795" w:hanging="420"/>
      </w:pPr>
    </w:lvl>
    <w:lvl w:ilvl="7">
      <w:start w:val="1"/>
      <w:numFmt w:val="lowerLetter"/>
      <w:lvlText w:val="%8)"/>
      <w:lvlJc w:val="left"/>
      <w:pPr>
        <w:ind w:left="3215" w:hanging="420"/>
      </w:pPr>
    </w:lvl>
    <w:lvl w:ilvl="8">
      <w:start w:val="1"/>
      <w:numFmt w:val="lowerRoman"/>
      <w:lvlText w:val="%9."/>
      <w:lvlJc w:val="right"/>
      <w:pPr>
        <w:ind w:left="3635" w:hanging="420"/>
      </w:pPr>
    </w:lvl>
  </w:abstractNum>
  <w:abstractNum w:abstractNumId="28" w15:restartNumberingAfterBreak="0">
    <w:nsid w:val="4DAC762D"/>
    <w:multiLevelType w:val="multilevel"/>
    <w:tmpl w:val="4DAC762D"/>
    <w:lvl w:ilvl="0">
      <w:start w:val="1"/>
      <w:numFmt w:val="decimal"/>
      <w:lvlText w:val="%1"/>
      <w:lvlJc w:val="left"/>
      <w:pPr>
        <w:tabs>
          <w:tab w:val="left" w:pos="432"/>
        </w:tabs>
        <w:ind w:left="432" w:hanging="432"/>
      </w:pPr>
      <w:rPr>
        <w:rFonts w:hint="eastAsia"/>
      </w:rPr>
    </w:lvl>
    <w:lvl w:ilvl="1">
      <w:start w:val="1"/>
      <w:numFmt w:val="decimal"/>
      <w:pStyle w:val="a0"/>
      <w:lvlText w:val="%1.%2"/>
      <w:lvlJc w:val="left"/>
      <w:pPr>
        <w:tabs>
          <w:tab w:val="left" w:pos="576"/>
        </w:tabs>
        <w:ind w:left="576" w:hanging="576"/>
      </w:pPr>
      <w:rPr>
        <w:rFonts w:hint="eastAsia"/>
      </w:rPr>
    </w:lvl>
    <w:lvl w:ilvl="2">
      <w:start w:val="1"/>
      <w:numFmt w:val="decimal"/>
      <w:lvlText w:val="%1.%2.%3"/>
      <w:lvlJc w:val="left"/>
      <w:pPr>
        <w:tabs>
          <w:tab w:val="left" w:pos="720"/>
        </w:tabs>
        <w:ind w:left="720" w:hanging="720"/>
      </w:pPr>
      <w:rPr>
        <w:rFonts w:hint="eastAsia"/>
      </w:rPr>
    </w:lvl>
    <w:lvl w:ilvl="3">
      <w:start w:val="1"/>
      <w:numFmt w:val="decimal"/>
      <w:lvlText w:val="%1.%2.%3.%4"/>
      <w:lvlJc w:val="left"/>
      <w:pPr>
        <w:tabs>
          <w:tab w:val="left" w:pos="864"/>
        </w:tabs>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9" w15:restartNumberingAfterBreak="0">
    <w:nsid w:val="4E130198"/>
    <w:multiLevelType w:val="multilevel"/>
    <w:tmpl w:val="4E13019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4E8D490D"/>
    <w:multiLevelType w:val="multilevel"/>
    <w:tmpl w:val="4E8D490D"/>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1" w15:restartNumberingAfterBreak="0">
    <w:nsid w:val="541D1E9D"/>
    <w:multiLevelType w:val="multilevel"/>
    <w:tmpl w:val="541D1E9D"/>
    <w:lvl w:ilvl="0">
      <w:start w:val="1"/>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2" w15:restartNumberingAfterBreak="0">
    <w:nsid w:val="54975E66"/>
    <w:multiLevelType w:val="multilevel"/>
    <w:tmpl w:val="54975E66"/>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54EC15A9"/>
    <w:multiLevelType w:val="singleLevel"/>
    <w:tmpl w:val="54EC15A9"/>
    <w:lvl w:ilvl="0">
      <w:start w:val="1"/>
      <w:numFmt w:val="decimal"/>
      <w:lvlText w:val="%1."/>
      <w:lvlJc w:val="left"/>
    </w:lvl>
  </w:abstractNum>
  <w:abstractNum w:abstractNumId="34" w15:restartNumberingAfterBreak="0">
    <w:nsid w:val="5B9E3A15"/>
    <w:multiLevelType w:val="singleLevel"/>
    <w:tmpl w:val="5B9E3A15"/>
    <w:lvl w:ilvl="0">
      <w:start w:val="1"/>
      <w:numFmt w:val="decimal"/>
      <w:suff w:val="nothing"/>
      <w:lvlText w:val="%1、"/>
      <w:lvlJc w:val="left"/>
    </w:lvl>
  </w:abstractNum>
  <w:abstractNum w:abstractNumId="35" w15:restartNumberingAfterBreak="0">
    <w:nsid w:val="5C91C2BA"/>
    <w:multiLevelType w:val="singleLevel"/>
    <w:tmpl w:val="5C91C2BA"/>
    <w:lvl w:ilvl="0">
      <w:start w:val="3"/>
      <w:numFmt w:val="chineseCounting"/>
      <w:suff w:val="nothing"/>
      <w:lvlText w:val="%1、"/>
      <w:lvlJc w:val="left"/>
    </w:lvl>
  </w:abstractNum>
  <w:abstractNum w:abstractNumId="36" w15:restartNumberingAfterBreak="0">
    <w:nsid w:val="5C933BD8"/>
    <w:multiLevelType w:val="singleLevel"/>
    <w:tmpl w:val="5C933BD8"/>
    <w:lvl w:ilvl="0">
      <w:start w:val="3"/>
      <w:numFmt w:val="decimal"/>
      <w:suff w:val="nothing"/>
      <w:lvlText w:val="%1."/>
      <w:lvlJc w:val="left"/>
    </w:lvl>
  </w:abstractNum>
  <w:abstractNum w:abstractNumId="37" w15:restartNumberingAfterBreak="0">
    <w:nsid w:val="60642A29"/>
    <w:multiLevelType w:val="multilevel"/>
    <w:tmpl w:val="60642A29"/>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613D735B"/>
    <w:multiLevelType w:val="multilevel"/>
    <w:tmpl w:val="613D735B"/>
    <w:lvl w:ilvl="0">
      <w:start w:val="1"/>
      <w:numFmt w:val="decimal"/>
      <w:pStyle w:val="a1"/>
      <w:lvlText w:val="%1、"/>
      <w:lvlJc w:val="left"/>
      <w:pPr>
        <w:ind w:left="784" w:hanging="360"/>
      </w:p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39" w15:restartNumberingAfterBreak="0">
    <w:nsid w:val="613D7372"/>
    <w:multiLevelType w:val="multilevel"/>
    <w:tmpl w:val="613D7372"/>
    <w:lvl w:ilvl="0">
      <w:start w:val="1"/>
      <w:numFmt w:val="chineseCountingThousand"/>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0" w15:restartNumberingAfterBreak="0">
    <w:nsid w:val="68485326"/>
    <w:multiLevelType w:val="multilevel"/>
    <w:tmpl w:val="68485326"/>
    <w:lvl w:ilvl="0">
      <w:start w:val="1"/>
      <w:numFmt w:val="decimal"/>
      <w:lvlText w:val="%1."/>
      <w:lvlJc w:val="left"/>
      <w:pPr>
        <w:ind w:left="1320" w:hanging="360"/>
      </w:pPr>
      <w:rPr>
        <w:rFonts w:hint="default"/>
      </w:rPr>
    </w:lvl>
    <w:lvl w:ilvl="1">
      <w:start w:val="1"/>
      <w:numFmt w:val="lowerLetter"/>
      <w:lvlText w:val="%2)"/>
      <w:lvlJc w:val="left"/>
      <w:pPr>
        <w:ind w:left="1800" w:hanging="420"/>
      </w:pPr>
    </w:lvl>
    <w:lvl w:ilvl="2">
      <w:start w:val="1"/>
      <w:numFmt w:val="lowerRoman"/>
      <w:lvlText w:val="%3."/>
      <w:lvlJc w:val="right"/>
      <w:pPr>
        <w:ind w:left="2220" w:hanging="420"/>
      </w:pPr>
    </w:lvl>
    <w:lvl w:ilvl="3">
      <w:start w:val="1"/>
      <w:numFmt w:val="decimal"/>
      <w:lvlText w:val="%4."/>
      <w:lvlJc w:val="left"/>
      <w:pPr>
        <w:ind w:left="2640" w:hanging="420"/>
      </w:pPr>
    </w:lvl>
    <w:lvl w:ilvl="4">
      <w:start w:val="1"/>
      <w:numFmt w:val="lowerLetter"/>
      <w:lvlText w:val="%5)"/>
      <w:lvlJc w:val="left"/>
      <w:pPr>
        <w:ind w:left="3060" w:hanging="420"/>
      </w:pPr>
    </w:lvl>
    <w:lvl w:ilvl="5">
      <w:start w:val="1"/>
      <w:numFmt w:val="lowerRoman"/>
      <w:lvlText w:val="%6."/>
      <w:lvlJc w:val="right"/>
      <w:pPr>
        <w:ind w:left="3480" w:hanging="420"/>
      </w:pPr>
    </w:lvl>
    <w:lvl w:ilvl="6">
      <w:start w:val="1"/>
      <w:numFmt w:val="decimal"/>
      <w:lvlText w:val="%7."/>
      <w:lvlJc w:val="left"/>
      <w:pPr>
        <w:ind w:left="3900" w:hanging="420"/>
      </w:pPr>
    </w:lvl>
    <w:lvl w:ilvl="7">
      <w:start w:val="1"/>
      <w:numFmt w:val="lowerLetter"/>
      <w:lvlText w:val="%8)"/>
      <w:lvlJc w:val="left"/>
      <w:pPr>
        <w:ind w:left="4320" w:hanging="420"/>
      </w:pPr>
    </w:lvl>
    <w:lvl w:ilvl="8">
      <w:start w:val="1"/>
      <w:numFmt w:val="lowerRoman"/>
      <w:lvlText w:val="%9."/>
      <w:lvlJc w:val="right"/>
      <w:pPr>
        <w:ind w:left="4740" w:hanging="420"/>
      </w:pPr>
    </w:lvl>
  </w:abstractNum>
  <w:abstractNum w:abstractNumId="41" w15:restartNumberingAfterBreak="0">
    <w:nsid w:val="6A35459A"/>
    <w:multiLevelType w:val="multilevel"/>
    <w:tmpl w:val="6A35459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6A396382"/>
    <w:multiLevelType w:val="multilevel"/>
    <w:tmpl w:val="6A396382"/>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3" w15:restartNumberingAfterBreak="0">
    <w:nsid w:val="6D842F36"/>
    <w:multiLevelType w:val="multilevel"/>
    <w:tmpl w:val="6D842F3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72A202B4"/>
    <w:multiLevelType w:val="multilevel"/>
    <w:tmpl w:val="72A202B4"/>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5" w15:restartNumberingAfterBreak="0">
    <w:nsid w:val="772E71F0"/>
    <w:multiLevelType w:val="multilevel"/>
    <w:tmpl w:val="772E71F0"/>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16"/>
  </w:num>
  <w:num w:numId="2">
    <w:abstractNumId w:val="27"/>
  </w:num>
  <w:num w:numId="3">
    <w:abstractNumId w:val="28"/>
  </w:num>
  <w:num w:numId="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25"/>
  </w:num>
  <w:num w:numId="7">
    <w:abstractNumId w:val="15"/>
  </w:num>
  <w:num w:numId="8">
    <w:abstractNumId w:val="33"/>
  </w:num>
  <w:num w:numId="9">
    <w:abstractNumId w:val="18"/>
  </w:num>
  <w:num w:numId="10">
    <w:abstractNumId w:val="0"/>
  </w:num>
  <w:num w:numId="11">
    <w:abstractNumId w:val="34"/>
  </w:num>
  <w:num w:numId="12">
    <w:abstractNumId w:val="26"/>
  </w:num>
  <w:num w:numId="13">
    <w:abstractNumId w:val="22"/>
  </w:num>
  <w:num w:numId="14">
    <w:abstractNumId w:val="41"/>
  </w:num>
  <w:num w:numId="15">
    <w:abstractNumId w:val="12"/>
  </w:num>
  <w:num w:numId="16">
    <w:abstractNumId w:val="40"/>
  </w:num>
  <w:num w:numId="17">
    <w:abstractNumId w:val="31"/>
  </w:num>
  <w:num w:numId="18">
    <w:abstractNumId w:val="32"/>
  </w:num>
  <w:num w:numId="19">
    <w:abstractNumId w:val="19"/>
  </w:num>
  <w:num w:numId="2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num>
  <w:num w:numId="22">
    <w:abstractNumId w:val="13"/>
  </w:num>
  <w:num w:numId="23">
    <w:abstractNumId w:val="23"/>
  </w:num>
  <w:num w:numId="24">
    <w:abstractNumId w:val="37"/>
  </w:num>
  <w:num w:numId="25">
    <w:abstractNumId w:val="14"/>
  </w:num>
  <w:num w:numId="26">
    <w:abstractNumId w:val="29"/>
  </w:num>
  <w:num w:numId="27">
    <w:abstractNumId w:val="20"/>
  </w:num>
  <w:num w:numId="28">
    <w:abstractNumId w:val="43"/>
  </w:num>
  <w:num w:numId="29">
    <w:abstractNumId w:val="21"/>
  </w:num>
  <w:num w:numId="30">
    <w:abstractNumId w:val="9"/>
  </w:num>
  <w:num w:numId="31">
    <w:abstractNumId w:val="24"/>
  </w:num>
  <w:num w:numId="32">
    <w:abstractNumId w:val="45"/>
  </w:num>
  <w:num w:numId="33">
    <w:abstractNumId w:val="35"/>
  </w:num>
  <w:num w:numId="34">
    <w:abstractNumId w:val="44"/>
  </w:num>
  <w:num w:numId="35">
    <w:abstractNumId w:val="42"/>
  </w:num>
  <w:num w:numId="36">
    <w:abstractNumId w:val="36"/>
  </w:num>
  <w:num w:numId="37">
    <w:abstractNumId w:val="11"/>
  </w:num>
  <w:num w:numId="38">
    <w:abstractNumId w:val="30"/>
  </w:num>
  <w:num w:numId="39">
    <w:abstractNumId w:val="4"/>
  </w:num>
  <w:num w:numId="40">
    <w:abstractNumId w:val="8"/>
  </w:num>
  <w:num w:numId="41">
    <w:abstractNumId w:val="6"/>
  </w:num>
  <w:num w:numId="42">
    <w:abstractNumId w:val="2"/>
  </w:num>
  <w:num w:numId="43">
    <w:abstractNumId w:val="7"/>
  </w:num>
  <w:num w:numId="44">
    <w:abstractNumId w:val="1"/>
  </w:num>
  <w:num w:numId="45">
    <w:abstractNumId w:val="5"/>
  </w:num>
  <w:num w:numId="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A68"/>
    <w:rsid w:val="00055407"/>
    <w:rsid w:val="0006759B"/>
    <w:rsid w:val="00176731"/>
    <w:rsid w:val="001F5934"/>
    <w:rsid w:val="0020312B"/>
    <w:rsid w:val="002F5210"/>
    <w:rsid w:val="00406A4D"/>
    <w:rsid w:val="005A1F61"/>
    <w:rsid w:val="006331F1"/>
    <w:rsid w:val="008C5FF3"/>
    <w:rsid w:val="009F0F52"/>
    <w:rsid w:val="00AA6B35"/>
    <w:rsid w:val="00AD6C89"/>
    <w:rsid w:val="00B11AFA"/>
    <w:rsid w:val="00BB38C7"/>
    <w:rsid w:val="00C04AA8"/>
    <w:rsid w:val="00DB017D"/>
    <w:rsid w:val="00E67A68"/>
    <w:rsid w:val="00EB4BA8"/>
    <w:rsid w:val="00FB0A31"/>
    <w:rsid w:val="00FD64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9056B3"/>
  <w15:chartTrackingRefBased/>
  <w15:docId w15:val="{E4841EAF-FEC6-4552-A91A-DFE4787F4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2">
    <w:name w:val="Normal"/>
    <w:qFormat/>
    <w:rsid w:val="00E67A68"/>
    <w:pPr>
      <w:widowControl w:val="0"/>
      <w:spacing w:before="100" w:beforeAutospacing="1" w:after="100" w:afterAutospacing="1" w:line="360" w:lineRule="auto"/>
      <w:ind w:firstLineChars="200" w:firstLine="200"/>
      <w:contextualSpacing/>
      <w:jc w:val="both"/>
    </w:pPr>
    <w:rPr>
      <w:rFonts w:ascii="Times New Roman" w:eastAsia="宋体" w:hAnsi="Times New Roman" w:cs="Times New Roman"/>
      <w:szCs w:val="24"/>
    </w:rPr>
  </w:style>
  <w:style w:type="paragraph" w:styleId="1">
    <w:name w:val="heading 1"/>
    <w:basedOn w:val="a2"/>
    <w:next w:val="a2"/>
    <w:link w:val="10"/>
    <w:qFormat/>
    <w:rsid w:val="00E67A68"/>
    <w:pPr>
      <w:keepNext/>
      <w:keepLines/>
      <w:numPr>
        <w:ilvl w:val="1"/>
        <w:numId w:val="1"/>
      </w:numPr>
      <w:ind w:firstLineChars="0" w:firstLine="0"/>
      <w:jc w:val="left"/>
      <w:outlineLvl w:val="0"/>
    </w:pPr>
    <w:rPr>
      <w:rFonts w:eastAsia="黑体"/>
      <w:b/>
      <w:bCs/>
      <w:kern w:val="44"/>
      <w:sz w:val="24"/>
      <w:szCs w:val="44"/>
    </w:rPr>
  </w:style>
  <w:style w:type="paragraph" w:styleId="2">
    <w:name w:val="heading 2"/>
    <w:basedOn w:val="a2"/>
    <w:next w:val="a2"/>
    <w:link w:val="20"/>
    <w:qFormat/>
    <w:rsid w:val="00E67A68"/>
    <w:pPr>
      <w:keepNext/>
      <w:keepLines/>
      <w:numPr>
        <w:ilvl w:val="2"/>
        <w:numId w:val="1"/>
      </w:numPr>
      <w:ind w:firstLineChars="0" w:firstLine="0"/>
      <w:jc w:val="left"/>
      <w:outlineLvl w:val="1"/>
    </w:pPr>
    <w:rPr>
      <w:rFonts w:ascii="Arial" w:hAnsi="Arial"/>
      <w:bCs/>
      <w:szCs w:val="32"/>
    </w:rPr>
  </w:style>
  <w:style w:type="paragraph" w:styleId="3">
    <w:name w:val="heading 3"/>
    <w:basedOn w:val="a2"/>
    <w:next w:val="a3"/>
    <w:link w:val="30"/>
    <w:qFormat/>
    <w:rsid w:val="00E67A68"/>
    <w:pPr>
      <w:keepNext/>
      <w:keepLines/>
      <w:autoSpaceDE w:val="0"/>
      <w:autoSpaceDN w:val="0"/>
      <w:adjustRightInd w:val="0"/>
      <w:spacing w:before="120" w:after="120" w:line="416" w:lineRule="atLeast"/>
      <w:outlineLvl w:val="2"/>
    </w:pPr>
    <w:rPr>
      <w:rFonts w:ascii="黑体" w:eastAsia="黑体"/>
      <w:kern w:val="0"/>
      <w:sz w:val="28"/>
      <w:szCs w:val="20"/>
    </w:rPr>
  </w:style>
  <w:style w:type="paragraph" w:styleId="4">
    <w:name w:val="heading 4"/>
    <w:basedOn w:val="a2"/>
    <w:next w:val="a2"/>
    <w:link w:val="40"/>
    <w:qFormat/>
    <w:rsid w:val="00E67A68"/>
    <w:pPr>
      <w:keepNext/>
      <w:outlineLvl w:val="3"/>
    </w:pPr>
    <w:rPr>
      <w:sz w:val="28"/>
      <w:szCs w:val="20"/>
    </w:rPr>
  </w:style>
  <w:style w:type="paragraph" w:styleId="5">
    <w:name w:val="heading 5"/>
    <w:basedOn w:val="a2"/>
    <w:next w:val="a2"/>
    <w:link w:val="50"/>
    <w:qFormat/>
    <w:rsid w:val="00E67A68"/>
    <w:pPr>
      <w:keepNext/>
      <w:keepLines/>
      <w:spacing w:before="280" w:after="290" w:line="376" w:lineRule="auto"/>
      <w:outlineLvl w:val="4"/>
    </w:pPr>
    <w:rPr>
      <w:b/>
      <w:bCs/>
      <w:sz w:val="28"/>
      <w:szCs w:val="28"/>
    </w:rPr>
  </w:style>
  <w:style w:type="paragraph" w:styleId="6">
    <w:name w:val="heading 6"/>
    <w:basedOn w:val="a2"/>
    <w:next w:val="a2"/>
    <w:link w:val="60"/>
    <w:qFormat/>
    <w:rsid w:val="00E67A68"/>
    <w:pPr>
      <w:keepNext/>
      <w:keepLines/>
      <w:spacing w:before="240" w:after="64" w:line="320" w:lineRule="auto"/>
      <w:outlineLvl w:val="5"/>
    </w:pPr>
    <w:rPr>
      <w:rFonts w:ascii="Arial" w:eastAsia="黑体" w:hAnsi="Arial"/>
      <w:b/>
      <w:bCs/>
      <w:sz w:val="24"/>
    </w:rPr>
  </w:style>
  <w:style w:type="paragraph" w:styleId="7">
    <w:name w:val="heading 7"/>
    <w:basedOn w:val="a2"/>
    <w:next w:val="a2"/>
    <w:link w:val="70"/>
    <w:qFormat/>
    <w:rsid w:val="00E67A68"/>
    <w:pPr>
      <w:keepNext/>
      <w:keepLines/>
      <w:spacing w:before="240" w:after="64" w:line="320" w:lineRule="auto"/>
      <w:outlineLvl w:val="6"/>
    </w:pPr>
    <w:rPr>
      <w:b/>
      <w:bCs/>
      <w:sz w:val="24"/>
    </w:rPr>
  </w:style>
  <w:style w:type="paragraph" w:styleId="8">
    <w:name w:val="heading 8"/>
    <w:basedOn w:val="a2"/>
    <w:next w:val="a2"/>
    <w:link w:val="80"/>
    <w:qFormat/>
    <w:rsid w:val="00E67A68"/>
    <w:pPr>
      <w:keepNext/>
      <w:keepLines/>
      <w:spacing w:before="240" w:after="64" w:line="320" w:lineRule="auto"/>
      <w:outlineLvl w:val="7"/>
    </w:pPr>
    <w:rPr>
      <w:rFonts w:ascii="Arial" w:eastAsia="黑体" w:hAnsi="Arial"/>
      <w:sz w:val="24"/>
    </w:rPr>
  </w:style>
  <w:style w:type="paragraph" w:styleId="9">
    <w:name w:val="heading 9"/>
    <w:basedOn w:val="a2"/>
    <w:next w:val="a2"/>
    <w:link w:val="90"/>
    <w:qFormat/>
    <w:rsid w:val="00E67A68"/>
    <w:pPr>
      <w:keepNext/>
      <w:keepLines/>
      <w:spacing w:before="240" w:after="64" w:line="320" w:lineRule="auto"/>
      <w:outlineLvl w:val="8"/>
    </w:pPr>
    <w:rPr>
      <w:rFonts w:ascii="Arial" w:eastAsia="黑体" w:hAnsi="Arial"/>
      <w:szCs w:val="2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0">
    <w:name w:val="标题 1 字符"/>
    <w:basedOn w:val="a4"/>
    <w:link w:val="1"/>
    <w:rsid w:val="00E67A68"/>
    <w:rPr>
      <w:rFonts w:ascii="Times New Roman" w:eastAsia="黑体" w:hAnsi="Times New Roman" w:cs="Times New Roman"/>
      <w:b/>
      <w:bCs/>
      <w:kern w:val="44"/>
      <w:sz w:val="24"/>
      <w:szCs w:val="44"/>
    </w:rPr>
  </w:style>
  <w:style w:type="character" w:customStyle="1" w:styleId="20">
    <w:name w:val="标题 2 字符"/>
    <w:basedOn w:val="a4"/>
    <w:link w:val="2"/>
    <w:rsid w:val="00E67A68"/>
    <w:rPr>
      <w:rFonts w:ascii="Arial" w:eastAsia="宋体" w:hAnsi="Arial" w:cs="Times New Roman"/>
      <w:bCs/>
      <w:szCs w:val="32"/>
    </w:rPr>
  </w:style>
  <w:style w:type="paragraph" w:styleId="a3">
    <w:name w:val="Normal Indent"/>
    <w:basedOn w:val="a2"/>
    <w:qFormat/>
    <w:rsid w:val="00E67A68"/>
    <w:pPr>
      <w:autoSpaceDE w:val="0"/>
      <w:autoSpaceDN w:val="0"/>
      <w:adjustRightInd w:val="0"/>
      <w:spacing w:line="315" w:lineRule="atLeast"/>
      <w:ind w:firstLine="420"/>
      <w:jc w:val="left"/>
    </w:pPr>
    <w:rPr>
      <w:rFonts w:ascii="楷体_GB2312" w:eastAsia="楷体_GB2312"/>
      <w:kern w:val="0"/>
      <w:sz w:val="28"/>
      <w:szCs w:val="20"/>
    </w:rPr>
  </w:style>
  <w:style w:type="character" w:customStyle="1" w:styleId="30">
    <w:name w:val="标题 3 字符"/>
    <w:basedOn w:val="a4"/>
    <w:link w:val="3"/>
    <w:rsid w:val="00E67A68"/>
    <w:rPr>
      <w:rFonts w:ascii="黑体" w:eastAsia="黑体" w:hAnsi="Times New Roman" w:cs="Times New Roman"/>
      <w:kern w:val="0"/>
      <w:sz w:val="28"/>
      <w:szCs w:val="20"/>
    </w:rPr>
  </w:style>
  <w:style w:type="character" w:customStyle="1" w:styleId="40">
    <w:name w:val="标题 4 字符"/>
    <w:basedOn w:val="a4"/>
    <w:link w:val="4"/>
    <w:rsid w:val="00E67A68"/>
    <w:rPr>
      <w:rFonts w:ascii="Times New Roman" w:eastAsia="宋体" w:hAnsi="Times New Roman" w:cs="Times New Roman"/>
      <w:sz w:val="28"/>
      <w:szCs w:val="20"/>
    </w:rPr>
  </w:style>
  <w:style w:type="character" w:customStyle="1" w:styleId="50">
    <w:name w:val="标题 5 字符"/>
    <w:basedOn w:val="a4"/>
    <w:link w:val="5"/>
    <w:rsid w:val="00E67A68"/>
    <w:rPr>
      <w:rFonts w:ascii="Times New Roman" w:eastAsia="宋体" w:hAnsi="Times New Roman" w:cs="Times New Roman"/>
      <w:b/>
      <w:bCs/>
      <w:sz w:val="28"/>
      <w:szCs w:val="28"/>
    </w:rPr>
  </w:style>
  <w:style w:type="character" w:customStyle="1" w:styleId="60">
    <w:name w:val="标题 6 字符"/>
    <w:basedOn w:val="a4"/>
    <w:link w:val="6"/>
    <w:rsid w:val="00E67A68"/>
    <w:rPr>
      <w:rFonts w:ascii="Arial" w:eastAsia="黑体" w:hAnsi="Arial" w:cs="Times New Roman"/>
      <w:b/>
      <w:bCs/>
      <w:sz w:val="24"/>
      <w:szCs w:val="24"/>
    </w:rPr>
  </w:style>
  <w:style w:type="character" w:customStyle="1" w:styleId="70">
    <w:name w:val="标题 7 字符"/>
    <w:basedOn w:val="a4"/>
    <w:link w:val="7"/>
    <w:rsid w:val="00E67A68"/>
    <w:rPr>
      <w:rFonts w:ascii="Times New Roman" w:eastAsia="宋体" w:hAnsi="Times New Roman" w:cs="Times New Roman"/>
      <w:b/>
      <w:bCs/>
      <w:sz w:val="24"/>
      <w:szCs w:val="24"/>
    </w:rPr>
  </w:style>
  <w:style w:type="character" w:customStyle="1" w:styleId="80">
    <w:name w:val="标题 8 字符"/>
    <w:basedOn w:val="a4"/>
    <w:link w:val="8"/>
    <w:rsid w:val="00E67A68"/>
    <w:rPr>
      <w:rFonts w:ascii="Arial" w:eastAsia="黑体" w:hAnsi="Arial" w:cs="Times New Roman"/>
      <w:sz w:val="24"/>
      <w:szCs w:val="24"/>
    </w:rPr>
  </w:style>
  <w:style w:type="character" w:customStyle="1" w:styleId="90">
    <w:name w:val="标题 9 字符"/>
    <w:basedOn w:val="a4"/>
    <w:link w:val="9"/>
    <w:rsid w:val="00E67A68"/>
    <w:rPr>
      <w:rFonts w:ascii="Arial" w:eastAsia="黑体" w:hAnsi="Arial" w:cs="Times New Roman"/>
      <w:szCs w:val="21"/>
    </w:rPr>
  </w:style>
  <w:style w:type="paragraph" w:styleId="a7">
    <w:name w:val="annotation text"/>
    <w:basedOn w:val="a2"/>
    <w:link w:val="a8"/>
    <w:uiPriority w:val="99"/>
    <w:unhideWhenUsed/>
    <w:qFormat/>
    <w:rsid w:val="00E67A68"/>
    <w:pPr>
      <w:jc w:val="left"/>
    </w:pPr>
  </w:style>
  <w:style w:type="character" w:customStyle="1" w:styleId="a8">
    <w:name w:val="批注文字 字符"/>
    <w:basedOn w:val="a4"/>
    <w:link w:val="a7"/>
    <w:uiPriority w:val="99"/>
    <w:qFormat/>
    <w:rsid w:val="00E67A68"/>
    <w:rPr>
      <w:rFonts w:ascii="Times New Roman" w:eastAsia="宋体" w:hAnsi="Times New Roman" w:cs="Times New Roman"/>
      <w:szCs w:val="24"/>
    </w:rPr>
  </w:style>
  <w:style w:type="character" w:customStyle="1" w:styleId="a9">
    <w:name w:val="批注主题 字符"/>
    <w:basedOn w:val="a8"/>
    <w:link w:val="aa"/>
    <w:semiHidden/>
    <w:qFormat/>
    <w:rsid w:val="00E67A68"/>
    <w:rPr>
      <w:rFonts w:ascii="Times New Roman" w:eastAsia="宋体" w:hAnsi="Times New Roman" w:cs="Times New Roman"/>
      <w:b/>
      <w:bCs/>
      <w:szCs w:val="20"/>
    </w:rPr>
  </w:style>
  <w:style w:type="paragraph" w:styleId="aa">
    <w:name w:val="annotation subject"/>
    <w:basedOn w:val="a7"/>
    <w:next w:val="a7"/>
    <w:link w:val="a9"/>
    <w:semiHidden/>
    <w:qFormat/>
    <w:rsid w:val="00E67A68"/>
    <w:rPr>
      <w:b/>
      <w:bCs/>
      <w:szCs w:val="20"/>
    </w:rPr>
  </w:style>
  <w:style w:type="paragraph" w:styleId="ab">
    <w:name w:val="Document Map"/>
    <w:basedOn w:val="a2"/>
    <w:link w:val="ac"/>
    <w:semiHidden/>
    <w:qFormat/>
    <w:rsid w:val="00E67A68"/>
    <w:rPr>
      <w:rFonts w:ascii="宋体"/>
      <w:sz w:val="18"/>
      <w:szCs w:val="18"/>
    </w:rPr>
  </w:style>
  <w:style w:type="character" w:customStyle="1" w:styleId="ac">
    <w:name w:val="文档结构图 字符"/>
    <w:basedOn w:val="a4"/>
    <w:link w:val="ab"/>
    <w:semiHidden/>
    <w:rsid w:val="00E67A68"/>
    <w:rPr>
      <w:rFonts w:ascii="宋体" w:eastAsia="宋体" w:hAnsi="Times New Roman" w:cs="Times New Roman"/>
      <w:sz w:val="18"/>
      <w:szCs w:val="18"/>
    </w:rPr>
  </w:style>
  <w:style w:type="paragraph" w:styleId="ad">
    <w:name w:val="Body Text"/>
    <w:basedOn w:val="a2"/>
    <w:link w:val="ae"/>
    <w:qFormat/>
    <w:rsid w:val="00E67A68"/>
    <w:rPr>
      <w:sz w:val="28"/>
      <w:szCs w:val="20"/>
    </w:rPr>
  </w:style>
  <w:style w:type="character" w:customStyle="1" w:styleId="ae">
    <w:name w:val="正文文本 字符"/>
    <w:basedOn w:val="a4"/>
    <w:link w:val="ad"/>
    <w:qFormat/>
    <w:rsid w:val="00E67A68"/>
    <w:rPr>
      <w:rFonts w:ascii="Times New Roman" w:eastAsia="宋体" w:hAnsi="Times New Roman" w:cs="Times New Roman"/>
      <w:sz w:val="28"/>
      <w:szCs w:val="20"/>
    </w:rPr>
  </w:style>
  <w:style w:type="paragraph" w:styleId="af">
    <w:name w:val="Body Text Indent"/>
    <w:basedOn w:val="a2"/>
    <w:link w:val="af0"/>
    <w:qFormat/>
    <w:rsid w:val="00E67A68"/>
    <w:pPr>
      <w:autoSpaceDE w:val="0"/>
      <w:autoSpaceDN w:val="0"/>
      <w:adjustRightInd w:val="0"/>
      <w:spacing w:after="120" w:line="360" w:lineRule="atLeast"/>
      <w:ind w:left="900"/>
    </w:pPr>
    <w:rPr>
      <w:rFonts w:ascii="楷体_GB2312" w:eastAsia="楷体_GB2312"/>
      <w:kern w:val="0"/>
      <w:sz w:val="28"/>
      <w:szCs w:val="20"/>
    </w:rPr>
  </w:style>
  <w:style w:type="character" w:customStyle="1" w:styleId="af0">
    <w:name w:val="正文文本缩进 字符"/>
    <w:basedOn w:val="a4"/>
    <w:link w:val="af"/>
    <w:rsid w:val="00E67A68"/>
    <w:rPr>
      <w:rFonts w:ascii="楷体_GB2312" w:eastAsia="楷体_GB2312" w:hAnsi="Times New Roman" w:cs="Times New Roman"/>
      <w:kern w:val="0"/>
      <w:sz w:val="28"/>
      <w:szCs w:val="20"/>
    </w:rPr>
  </w:style>
  <w:style w:type="paragraph" w:styleId="21">
    <w:name w:val="List 2"/>
    <w:basedOn w:val="a2"/>
    <w:qFormat/>
    <w:rsid w:val="00E67A68"/>
    <w:pPr>
      <w:ind w:leftChars="200" w:left="100" w:hangingChars="200" w:hanging="200"/>
    </w:pPr>
  </w:style>
  <w:style w:type="paragraph" w:styleId="af1">
    <w:name w:val="Plain Text"/>
    <w:basedOn w:val="a2"/>
    <w:link w:val="af2"/>
    <w:qFormat/>
    <w:rsid w:val="00E67A68"/>
    <w:rPr>
      <w:rFonts w:ascii="宋体" w:hAnsi="Courier New"/>
      <w:szCs w:val="20"/>
    </w:rPr>
  </w:style>
  <w:style w:type="character" w:customStyle="1" w:styleId="af2">
    <w:name w:val="纯文本 字符"/>
    <w:basedOn w:val="a4"/>
    <w:link w:val="af1"/>
    <w:rsid w:val="00E67A68"/>
    <w:rPr>
      <w:rFonts w:ascii="宋体" w:eastAsia="宋体" w:hAnsi="Courier New" w:cs="Times New Roman"/>
      <w:szCs w:val="20"/>
    </w:rPr>
  </w:style>
  <w:style w:type="paragraph" w:styleId="af3">
    <w:name w:val="Date"/>
    <w:basedOn w:val="a2"/>
    <w:next w:val="a2"/>
    <w:link w:val="af4"/>
    <w:qFormat/>
    <w:rsid w:val="00E67A68"/>
    <w:pPr>
      <w:ind w:leftChars="2500" w:left="100"/>
    </w:pPr>
    <w:rPr>
      <w:szCs w:val="20"/>
    </w:rPr>
  </w:style>
  <w:style w:type="character" w:customStyle="1" w:styleId="af4">
    <w:name w:val="日期 字符"/>
    <w:basedOn w:val="a4"/>
    <w:link w:val="af3"/>
    <w:qFormat/>
    <w:rsid w:val="00E67A68"/>
    <w:rPr>
      <w:rFonts w:ascii="Times New Roman" w:eastAsia="宋体" w:hAnsi="Times New Roman" w:cs="Times New Roman"/>
      <w:szCs w:val="20"/>
    </w:rPr>
  </w:style>
  <w:style w:type="paragraph" w:styleId="22">
    <w:name w:val="Body Text Indent 2"/>
    <w:basedOn w:val="a2"/>
    <w:link w:val="23"/>
    <w:qFormat/>
    <w:rsid w:val="00E67A68"/>
    <w:pPr>
      <w:spacing w:line="480" w:lineRule="auto"/>
      <w:ind w:firstLine="480"/>
    </w:pPr>
    <w:rPr>
      <w:rFonts w:ascii="仿宋_GB2312" w:eastAsia="仿宋_GB2312" w:hAnsi="宋体"/>
      <w:sz w:val="24"/>
    </w:rPr>
  </w:style>
  <w:style w:type="character" w:customStyle="1" w:styleId="23">
    <w:name w:val="正文文本缩进 2 字符"/>
    <w:basedOn w:val="a4"/>
    <w:link w:val="22"/>
    <w:rsid w:val="00E67A68"/>
    <w:rPr>
      <w:rFonts w:ascii="仿宋_GB2312" w:eastAsia="仿宋_GB2312" w:hAnsi="宋体" w:cs="Times New Roman"/>
      <w:sz w:val="24"/>
      <w:szCs w:val="24"/>
    </w:rPr>
  </w:style>
  <w:style w:type="paragraph" w:styleId="af5">
    <w:name w:val="Balloon Text"/>
    <w:basedOn w:val="a2"/>
    <w:link w:val="af6"/>
    <w:semiHidden/>
    <w:qFormat/>
    <w:rsid w:val="00E67A68"/>
    <w:rPr>
      <w:sz w:val="18"/>
      <w:szCs w:val="18"/>
    </w:rPr>
  </w:style>
  <w:style w:type="character" w:customStyle="1" w:styleId="af6">
    <w:name w:val="批注框文本 字符"/>
    <w:basedOn w:val="a4"/>
    <w:link w:val="af5"/>
    <w:semiHidden/>
    <w:rsid w:val="00E67A68"/>
    <w:rPr>
      <w:rFonts w:ascii="Times New Roman" w:eastAsia="宋体" w:hAnsi="Times New Roman" w:cs="Times New Roman"/>
      <w:sz w:val="18"/>
      <w:szCs w:val="18"/>
    </w:rPr>
  </w:style>
  <w:style w:type="paragraph" w:styleId="af7">
    <w:name w:val="footer"/>
    <w:basedOn w:val="a2"/>
    <w:link w:val="af8"/>
    <w:uiPriority w:val="99"/>
    <w:qFormat/>
    <w:rsid w:val="00E67A68"/>
    <w:pPr>
      <w:tabs>
        <w:tab w:val="center" w:pos="4153"/>
        <w:tab w:val="right" w:pos="8306"/>
      </w:tabs>
      <w:snapToGrid w:val="0"/>
      <w:jc w:val="left"/>
    </w:pPr>
    <w:rPr>
      <w:sz w:val="18"/>
      <w:szCs w:val="18"/>
    </w:rPr>
  </w:style>
  <w:style w:type="character" w:customStyle="1" w:styleId="af8">
    <w:name w:val="页脚 字符"/>
    <w:basedOn w:val="a4"/>
    <w:link w:val="af7"/>
    <w:uiPriority w:val="99"/>
    <w:rsid w:val="00E67A68"/>
    <w:rPr>
      <w:rFonts w:ascii="Times New Roman" w:eastAsia="宋体" w:hAnsi="Times New Roman" w:cs="Times New Roman"/>
      <w:sz w:val="18"/>
      <w:szCs w:val="18"/>
    </w:rPr>
  </w:style>
  <w:style w:type="paragraph" w:styleId="af9">
    <w:name w:val="header"/>
    <w:basedOn w:val="a2"/>
    <w:link w:val="afa"/>
    <w:qFormat/>
    <w:rsid w:val="00E67A68"/>
    <w:pPr>
      <w:pBdr>
        <w:bottom w:val="single" w:sz="6" w:space="1" w:color="auto"/>
      </w:pBdr>
      <w:tabs>
        <w:tab w:val="center" w:pos="4153"/>
        <w:tab w:val="right" w:pos="8306"/>
      </w:tabs>
      <w:snapToGrid w:val="0"/>
      <w:jc w:val="center"/>
    </w:pPr>
    <w:rPr>
      <w:sz w:val="18"/>
      <w:szCs w:val="18"/>
    </w:rPr>
  </w:style>
  <w:style w:type="character" w:customStyle="1" w:styleId="afa">
    <w:name w:val="页眉 字符"/>
    <w:basedOn w:val="a4"/>
    <w:link w:val="af9"/>
    <w:qFormat/>
    <w:rsid w:val="00E67A68"/>
    <w:rPr>
      <w:rFonts w:ascii="Times New Roman" w:eastAsia="宋体" w:hAnsi="Times New Roman" w:cs="Times New Roman"/>
      <w:sz w:val="18"/>
      <w:szCs w:val="18"/>
    </w:rPr>
  </w:style>
  <w:style w:type="character" w:customStyle="1" w:styleId="afb">
    <w:name w:val="脚注文本 字符"/>
    <w:basedOn w:val="a4"/>
    <w:link w:val="afc"/>
    <w:semiHidden/>
    <w:qFormat/>
    <w:rsid w:val="00E67A68"/>
    <w:rPr>
      <w:rFonts w:ascii="Times New Roman" w:eastAsia="宋体" w:hAnsi="Times New Roman" w:cs="Times New Roman"/>
      <w:kern w:val="0"/>
      <w:sz w:val="18"/>
      <w:szCs w:val="20"/>
    </w:rPr>
  </w:style>
  <w:style w:type="paragraph" w:styleId="afc">
    <w:name w:val="footnote text"/>
    <w:basedOn w:val="a2"/>
    <w:link w:val="afb"/>
    <w:semiHidden/>
    <w:qFormat/>
    <w:rsid w:val="00E67A68"/>
    <w:pPr>
      <w:adjustRightInd w:val="0"/>
      <w:spacing w:before="0" w:beforeAutospacing="0" w:after="0" w:afterAutospacing="0" w:line="360" w:lineRule="atLeast"/>
      <w:ind w:firstLineChars="0" w:firstLine="0"/>
      <w:contextualSpacing w:val="0"/>
      <w:jc w:val="left"/>
    </w:pPr>
    <w:rPr>
      <w:kern w:val="0"/>
      <w:sz w:val="18"/>
      <w:szCs w:val="20"/>
    </w:rPr>
  </w:style>
  <w:style w:type="paragraph" w:styleId="31">
    <w:name w:val="Body Text Indent 3"/>
    <w:basedOn w:val="a2"/>
    <w:link w:val="32"/>
    <w:qFormat/>
    <w:rsid w:val="00E67A68"/>
    <w:pPr>
      <w:spacing w:after="120" w:line="360" w:lineRule="atLeast"/>
      <w:ind w:firstLineChars="300" w:firstLine="720"/>
    </w:pPr>
    <w:rPr>
      <w:sz w:val="24"/>
      <w:szCs w:val="20"/>
    </w:rPr>
  </w:style>
  <w:style w:type="character" w:customStyle="1" w:styleId="32">
    <w:name w:val="正文文本缩进 3 字符"/>
    <w:basedOn w:val="a4"/>
    <w:link w:val="31"/>
    <w:rsid w:val="00E67A68"/>
    <w:rPr>
      <w:rFonts w:ascii="Times New Roman" w:eastAsia="宋体" w:hAnsi="Times New Roman" w:cs="Times New Roman"/>
      <w:sz w:val="24"/>
      <w:szCs w:val="20"/>
    </w:rPr>
  </w:style>
  <w:style w:type="paragraph" w:styleId="afd">
    <w:name w:val="Normal (Web)"/>
    <w:basedOn w:val="a2"/>
    <w:qFormat/>
    <w:rsid w:val="00E67A68"/>
    <w:pPr>
      <w:widowControl/>
      <w:spacing w:line="240" w:lineRule="auto"/>
      <w:ind w:firstLineChars="0" w:firstLine="0"/>
      <w:contextualSpacing w:val="0"/>
      <w:jc w:val="left"/>
    </w:pPr>
    <w:rPr>
      <w:rFonts w:ascii="宋体" w:hAnsi="宋体" w:cs="宋体"/>
      <w:kern w:val="0"/>
      <w:sz w:val="18"/>
      <w:szCs w:val="18"/>
    </w:rPr>
  </w:style>
  <w:style w:type="paragraph" w:styleId="a">
    <w:name w:val="Title"/>
    <w:basedOn w:val="a2"/>
    <w:next w:val="a2"/>
    <w:link w:val="afe"/>
    <w:qFormat/>
    <w:rsid w:val="00E67A68"/>
    <w:pPr>
      <w:numPr>
        <w:numId w:val="1"/>
      </w:numPr>
      <w:ind w:firstLineChars="0" w:firstLine="0"/>
      <w:jc w:val="center"/>
      <w:outlineLvl w:val="0"/>
    </w:pPr>
    <w:rPr>
      <w:rFonts w:ascii="Cambria" w:eastAsia="黑体" w:hAnsi="Cambria"/>
      <w:b/>
      <w:bCs/>
      <w:sz w:val="32"/>
      <w:szCs w:val="32"/>
    </w:rPr>
  </w:style>
  <w:style w:type="character" w:customStyle="1" w:styleId="afe">
    <w:name w:val="标题 字符"/>
    <w:basedOn w:val="a4"/>
    <w:link w:val="a"/>
    <w:rsid w:val="00E67A68"/>
    <w:rPr>
      <w:rFonts w:ascii="Cambria" w:eastAsia="黑体" w:hAnsi="Cambria" w:cs="Times New Roman"/>
      <w:b/>
      <w:bCs/>
      <w:sz w:val="32"/>
      <w:szCs w:val="32"/>
    </w:rPr>
  </w:style>
  <w:style w:type="character" w:styleId="aff">
    <w:name w:val="Strong"/>
    <w:uiPriority w:val="22"/>
    <w:qFormat/>
    <w:rsid w:val="00E67A68"/>
    <w:rPr>
      <w:b/>
      <w:bCs/>
    </w:rPr>
  </w:style>
  <w:style w:type="character" w:styleId="aff0">
    <w:name w:val="page number"/>
    <w:basedOn w:val="a4"/>
    <w:qFormat/>
    <w:rsid w:val="00E67A68"/>
  </w:style>
  <w:style w:type="character" w:styleId="aff1">
    <w:name w:val="FollowedHyperlink"/>
    <w:uiPriority w:val="99"/>
    <w:unhideWhenUsed/>
    <w:qFormat/>
    <w:rsid w:val="00E67A68"/>
    <w:rPr>
      <w:color w:val="800080"/>
      <w:u w:val="single"/>
    </w:rPr>
  </w:style>
  <w:style w:type="character" w:styleId="aff2">
    <w:name w:val="Emphasis"/>
    <w:qFormat/>
    <w:rsid w:val="00E67A68"/>
    <w:rPr>
      <w:color w:val="CC0033"/>
    </w:rPr>
  </w:style>
  <w:style w:type="character" w:styleId="aff3">
    <w:name w:val="Hyperlink"/>
    <w:uiPriority w:val="99"/>
    <w:unhideWhenUsed/>
    <w:qFormat/>
    <w:rsid w:val="00E67A68"/>
    <w:rPr>
      <w:color w:val="0000FF"/>
      <w:u w:val="single"/>
    </w:rPr>
  </w:style>
  <w:style w:type="paragraph" w:customStyle="1" w:styleId="71">
    <w:name w:val="目录 71"/>
    <w:basedOn w:val="a2"/>
    <w:next w:val="a2"/>
    <w:unhideWhenUsed/>
    <w:qFormat/>
    <w:rsid w:val="00E67A68"/>
    <w:pPr>
      <w:ind w:leftChars="1200" w:left="2520"/>
    </w:pPr>
    <w:rPr>
      <w:rFonts w:ascii="Calibri" w:hAnsi="Calibri"/>
      <w:szCs w:val="22"/>
    </w:rPr>
  </w:style>
  <w:style w:type="paragraph" w:customStyle="1" w:styleId="51">
    <w:name w:val="目录 51"/>
    <w:basedOn w:val="a2"/>
    <w:next w:val="a2"/>
    <w:unhideWhenUsed/>
    <w:qFormat/>
    <w:rsid w:val="00E67A68"/>
    <w:pPr>
      <w:ind w:leftChars="800" w:left="1680"/>
    </w:pPr>
    <w:rPr>
      <w:rFonts w:ascii="Calibri" w:hAnsi="Calibri"/>
      <w:szCs w:val="22"/>
    </w:rPr>
  </w:style>
  <w:style w:type="paragraph" w:customStyle="1" w:styleId="81">
    <w:name w:val="目录 81"/>
    <w:basedOn w:val="a2"/>
    <w:next w:val="a2"/>
    <w:unhideWhenUsed/>
    <w:qFormat/>
    <w:rsid w:val="00E67A68"/>
    <w:pPr>
      <w:ind w:leftChars="1400" w:left="2940"/>
    </w:pPr>
    <w:rPr>
      <w:rFonts w:ascii="Calibri" w:hAnsi="Calibri"/>
      <w:szCs w:val="22"/>
    </w:rPr>
  </w:style>
  <w:style w:type="paragraph" w:customStyle="1" w:styleId="11">
    <w:name w:val="目录 11"/>
    <w:basedOn w:val="a2"/>
    <w:next w:val="a2"/>
    <w:uiPriority w:val="39"/>
    <w:qFormat/>
    <w:rsid w:val="00E67A68"/>
    <w:pPr>
      <w:tabs>
        <w:tab w:val="left" w:pos="851"/>
        <w:tab w:val="right" w:leader="dot" w:pos="9072"/>
      </w:tabs>
      <w:autoSpaceDE w:val="0"/>
      <w:autoSpaceDN w:val="0"/>
      <w:adjustRightInd w:val="0"/>
      <w:spacing w:before="120" w:after="120" w:line="315" w:lineRule="atLeast"/>
      <w:ind w:right="120"/>
      <w:jc w:val="right"/>
    </w:pPr>
    <w:rPr>
      <w:rFonts w:eastAsia="黑体"/>
      <w:caps/>
      <w:kern w:val="0"/>
      <w:szCs w:val="21"/>
    </w:rPr>
  </w:style>
  <w:style w:type="paragraph" w:customStyle="1" w:styleId="41">
    <w:name w:val="目录 41"/>
    <w:basedOn w:val="a2"/>
    <w:next w:val="a2"/>
    <w:unhideWhenUsed/>
    <w:qFormat/>
    <w:rsid w:val="00E67A68"/>
    <w:pPr>
      <w:ind w:leftChars="600" w:left="1260"/>
    </w:pPr>
    <w:rPr>
      <w:rFonts w:ascii="Calibri" w:hAnsi="Calibri"/>
      <w:szCs w:val="22"/>
    </w:rPr>
  </w:style>
  <w:style w:type="paragraph" w:customStyle="1" w:styleId="61">
    <w:name w:val="目录 61"/>
    <w:basedOn w:val="a2"/>
    <w:next w:val="a2"/>
    <w:unhideWhenUsed/>
    <w:qFormat/>
    <w:rsid w:val="00E67A68"/>
    <w:pPr>
      <w:ind w:leftChars="1000" w:left="2100"/>
    </w:pPr>
    <w:rPr>
      <w:rFonts w:ascii="Calibri" w:hAnsi="Calibri"/>
      <w:szCs w:val="22"/>
    </w:rPr>
  </w:style>
  <w:style w:type="paragraph" w:customStyle="1" w:styleId="91">
    <w:name w:val="目录 91"/>
    <w:basedOn w:val="a2"/>
    <w:next w:val="a2"/>
    <w:unhideWhenUsed/>
    <w:qFormat/>
    <w:rsid w:val="00E67A68"/>
    <w:pPr>
      <w:ind w:leftChars="1600" w:left="3360"/>
    </w:pPr>
    <w:rPr>
      <w:rFonts w:ascii="Calibri" w:hAnsi="Calibri"/>
      <w:szCs w:val="22"/>
    </w:rPr>
  </w:style>
  <w:style w:type="paragraph" w:customStyle="1" w:styleId="TOC1">
    <w:name w:val="TOC 标题1"/>
    <w:basedOn w:val="bt1bt1"/>
    <w:next w:val="a2"/>
    <w:qFormat/>
    <w:rsid w:val="00E67A68"/>
    <w:pPr>
      <w:numPr>
        <w:ilvl w:val="0"/>
        <w:numId w:val="2"/>
      </w:numPr>
      <w:ind w:left="0" w:firstLine="0"/>
      <w:jc w:val="center"/>
    </w:pPr>
    <w:rPr>
      <w:rFonts w:ascii="宋体" w:eastAsia="宋体" w:hAnsi="宋体"/>
    </w:rPr>
  </w:style>
  <w:style w:type="paragraph" w:customStyle="1" w:styleId="bt1bt1">
    <w:name w:val="bt1bt1"/>
    <w:basedOn w:val="1"/>
    <w:qFormat/>
    <w:rsid w:val="00E67A68"/>
    <w:pPr>
      <w:spacing w:line="240" w:lineRule="auto"/>
    </w:pPr>
    <w:rPr>
      <w:rFonts w:ascii="黑体"/>
      <w:sz w:val="36"/>
      <w:szCs w:val="36"/>
    </w:rPr>
  </w:style>
  <w:style w:type="paragraph" w:customStyle="1" w:styleId="12">
    <w:name w:val="列出段落1"/>
    <w:basedOn w:val="a2"/>
    <w:uiPriority w:val="34"/>
    <w:qFormat/>
    <w:rsid w:val="00E67A68"/>
    <w:pPr>
      <w:ind w:firstLine="420"/>
    </w:pPr>
    <w:rPr>
      <w:szCs w:val="20"/>
    </w:rPr>
  </w:style>
  <w:style w:type="paragraph" w:customStyle="1" w:styleId="CharCharCharCharCharCharCharCharCharCharCharCharChar">
    <w:name w:val="Char Char Char Char Char Char Char Char Char Char Char Char Char"/>
    <w:basedOn w:val="ab"/>
    <w:qFormat/>
    <w:rsid w:val="00E67A68"/>
    <w:pPr>
      <w:shd w:val="clear" w:color="auto" w:fill="000080"/>
    </w:pPr>
    <w:rPr>
      <w:rFonts w:ascii="Tahoma" w:hAnsi="Tahoma"/>
      <w:sz w:val="24"/>
      <w:szCs w:val="24"/>
    </w:rPr>
  </w:style>
  <w:style w:type="paragraph" w:customStyle="1" w:styleId="Default">
    <w:name w:val="Default"/>
    <w:qFormat/>
    <w:rsid w:val="00E67A68"/>
    <w:pPr>
      <w:widowControl w:val="0"/>
      <w:autoSpaceDE w:val="0"/>
      <w:autoSpaceDN w:val="0"/>
      <w:adjustRightInd w:val="0"/>
    </w:pPr>
    <w:rPr>
      <w:rFonts w:ascii="Times New Roman" w:eastAsia="宋体" w:hAnsi="Times New Roman" w:cs="Times New Roman"/>
      <w:color w:val="000000"/>
      <w:kern w:val="0"/>
      <w:sz w:val="24"/>
      <w:szCs w:val="24"/>
    </w:rPr>
  </w:style>
  <w:style w:type="paragraph" w:customStyle="1" w:styleId="Blockquote">
    <w:name w:val="Blockquote"/>
    <w:basedOn w:val="a2"/>
    <w:qFormat/>
    <w:rsid w:val="00E67A68"/>
    <w:pPr>
      <w:autoSpaceDE w:val="0"/>
      <w:autoSpaceDN w:val="0"/>
      <w:adjustRightInd w:val="0"/>
      <w:ind w:left="360" w:right="360"/>
      <w:jc w:val="left"/>
    </w:pPr>
    <w:rPr>
      <w:kern w:val="0"/>
      <w:sz w:val="24"/>
      <w:szCs w:val="20"/>
    </w:rPr>
  </w:style>
  <w:style w:type="paragraph" w:customStyle="1" w:styleId="aff4">
    <w:name w:val="新定义正文"/>
    <w:basedOn w:val="a2"/>
    <w:qFormat/>
    <w:rsid w:val="00E67A68"/>
    <w:pPr>
      <w:widowControl/>
    </w:pPr>
    <w:rPr>
      <w:color w:val="000000"/>
      <w:szCs w:val="21"/>
    </w:rPr>
  </w:style>
  <w:style w:type="paragraph" w:customStyle="1" w:styleId="a0">
    <w:name w:val="节"/>
    <w:basedOn w:val="2"/>
    <w:qFormat/>
    <w:rsid w:val="00E67A68"/>
    <w:pPr>
      <w:numPr>
        <w:ilvl w:val="1"/>
        <w:numId w:val="3"/>
      </w:numPr>
      <w:tabs>
        <w:tab w:val="left" w:pos="432"/>
      </w:tabs>
      <w:spacing w:line="240" w:lineRule="auto"/>
    </w:pPr>
    <w:rPr>
      <w:rFonts w:ascii="黑体"/>
      <w:szCs w:val="28"/>
    </w:rPr>
  </w:style>
  <w:style w:type="paragraph" w:customStyle="1" w:styleId="CharCharCharCharCharCharCharCharCharCharCharCharChar1">
    <w:name w:val="Char Char Char Char Char Char Char Char Char Char Char Char Char1"/>
    <w:basedOn w:val="ab"/>
    <w:qFormat/>
    <w:rsid w:val="00E67A68"/>
    <w:pPr>
      <w:shd w:val="clear" w:color="auto" w:fill="000080"/>
    </w:pPr>
    <w:rPr>
      <w:rFonts w:ascii="Tahoma" w:hAnsi="Tahoma"/>
      <w:sz w:val="24"/>
      <w:szCs w:val="24"/>
    </w:rPr>
  </w:style>
  <w:style w:type="paragraph" w:customStyle="1" w:styleId="aff5">
    <w:name w:val="蓝色显示"/>
    <w:basedOn w:val="a2"/>
    <w:link w:val="Char"/>
    <w:qFormat/>
    <w:rsid w:val="00E67A68"/>
    <w:pPr>
      <w:spacing w:before="340" w:after="330" w:line="400" w:lineRule="exact"/>
    </w:pPr>
    <w:rPr>
      <w:b/>
      <w:color w:val="0070C0"/>
    </w:rPr>
  </w:style>
  <w:style w:type="character" w:customStyle="1" w:styleId="Char">
    <w:name w:val="蓝色显示 Char"/>
    <w:link w:val="aff5"/>
    <w:rsid w:val="00E67A68"/>
    <w:rPr>
      <w:rFonts w:ascii="Times New Roman" w:eastAsia="宋体" w:hAnsi="Times New Roman" w:cs="Times New Roman"/>
      <w:b/>
      <w:color w:val="0070C0"/>
      <w:szCs w:val="24"/>
    </w:rPr>
  </w:style>
  <w:style w:type="paragraph" w:customStyle="1" w:styleId="aff6">
    <w:name w:val="图表标题"/>
    <w:basedOn w:val="a2"/>
    <w:qFormat/>
    <w:rsid w:val="00E67A68"/>
    <w:pPr>
      <w:autoSpaceDE w:val="0"/>
      <w:autoSpaceDN w:val="0"/>
      <w:adjustRightInd w:val="0"/>
      <w:snapToGrid w:val="0"/>
      <w:spacing w:before="80" w:after="40" w:line="288" w:lineRule="auto"/>
      <w:jc w:val="center"/>
    </w:pPr>
    <w:rPr>
      <w:spacing w:val="10"/>
      <w:kern w:val="0"/>
      <w:sz w:val="24"/>
      <w:szCs w:val="20"/>
    </w:rPr>
  </w:style>
  <w:style w:type="paragraph" w:customStyle="1" w:styleId="Web">
    <w:name w:val="普通 (Web)"/>
    <w:basedOn w:val="a2"/>
    <w:qFormat/>
    <w:rsid w:val="00E67A68"/>
    <w:pPr>
      <w:widowControl/>
      <w:spacing w:line="240" w:lineRule="auto"/>
      <w:ind w:firstLineChars="0" w:firstLine="0"/>
      <w:jc w:val="left"/>
    </w:pPr>
    <w:rPr>
      <w:rFonts w:ascii="宋体" w:hAnsi="宋体"/>
      <w:kern w:val="0"/>
      <w:sz w:val="24"/>
    </w:rPr>
  </w:style>
  <w:style w:type="paragraph" w:customStyle="1" w:styleId="msonormal0">
    <w:name w:val="msonormal"/>
    <w:basedOn w:val="a2"/>
    <w:qFormat/>
    <w:rsid w:val="00E67A68"/>
    <w:pPr>
      <w:widowControl/>
      <w:spacing w:line="240" w:lineRule="auto"/>
      <w:ind w:firstLineChars="0" w:firstLine="0"/>
      <w:jc w:val="left"/>
    </w:pPr>
    <w:rPr>
      <w:rFonts w:ascii="宋体" w:hAnsi="宋体" w:cs="宋体"/>
      <w:kern w:val="0"/>
      <w:sz w:val="24"/>
    </w:rPr>
  </w:style>
  <w:style w:type="paragraph" w:customStyle="1" w:styleId="font5">
    <w:name w:val="font5"/>
    <w:basedOn w:val="a2"/>
    <w:qFormat/>
    <w:rsid w:val="00E67A68"/>
    <w:pPr>
      <w:widowControl/>
      <w:spacing w:line="240" w:lineRule="auto"/>
      <w:ind w:firstLineChars="0" w:firstLine="0"/>
      <w:jc w:val="left"/>
    </w:pPr>
    <w:rPr>
      <w:rFonts w:ascii="宋体" w:hAnsi="宋体" w:cs="宋体"/>
      <w:kern w:val="0"/>
      <w:sz w:val="18"/>
      <w:szCs w:val="18"/>
    </w:rPr>
  </w:style>
  <w:style w:type="paragraph" w:customStyle="1" w:styleId="font6">
    <w:name w:val="font6"/>
    <w:basedOn w:val="a2"/>
    <w:qFormat/>
    <w:rsid w:val="00E67A68"/>
    <w:pPr>
      <w:widowControl/>
      <w:spacing w:line="240" w:lineRule="auto"/>
      <w:ind w:firstLineChars="0" w:firstLine="0"/>
      <w:jc w:val="left"/>
    </w:pPr>
    <w:rPr>
      <w:rFonts w:ascii="仿宋_GB2312" w:eastAsia="仿宋_GB2312" w:hAnsi="宋体" w:cs="宋体"/>
      <w:kern w:val="0"/>
      <w:sz w:val="22"/>
      <w:szCs w:val="22"/>
    </w:rPr>
  </w:style>
  <w:style w:type="paragraph" w:customStyle="1" w:styleId="font7">
    <w:name w:val="font7"/>
    <w:basedOn w:val="a2"/>
    <w:qFormat/>
    <w:rsid w:val="00E67A68"/>
    <w:pPr>
      <w:widowControl/>
      <w:spacing w:line="240" w:lineRule="auto"/>
      <w:ind w:firstLineChars="0" w:firstLine="0"/>
      <w:jc w:val="left"/>
    </w:pPr>
    <w:rPr>
      <w:rFonts w:ascii="仿宋_GB2312" w:eastAsia="仿宋_GB2312" w:hAnsi="宋体" w:cs="宋体"/>
      <w:b/>
      <w:bCs/>
      <w:kern w:val="0"/>
      <w:sz w:val="20"/>
      <w:szCs w:val="20"/>
    </w:rPr>
  </w:style>
  <w:style w:type="paragraph" w:customStyle="1" w:styleId="font8">
    <w:name w:val="font8"/>
    <w:basedOn w:val="a2"/>
    <w:qFormat/>
    <w:rsid w:val="00E67A68"/>
    <w:pPr>
      <w:widowControl/>
      <w:spacing w:line="240" w:lineRule="auto"/>
      <w:ind w:firstLineChars="0" w:firstLine="0"/>
      <w:jc w:val="left"/>
    </w:pPr>
    <w:rPr>
      <w:rFonts w:ascii="仿宋_GB2312" w:eastAsia="仿宋_GB2312" w:hAnsi="宋体" w:cs="宋体"/>
      <w:kern w:val="0"/>
      <w:sz w:val="20"/>
      <w:szCs w:val="20"/>
    </w:rPr>
  </w:style>
  <w:style w:type="paragraph" w:customStyle="1" w:styleId="font9">
    <w:name w:val="font9"/>
    <w:basedOn w:val="a2"/>
    <w:qFormat/>
    <w:rsid w:val="00E67A68"/>
    <w:pPr>
      <w:widowControl/>
      <w:spacing w:line="240" w:lineRule="auto"/>
      <w:ind w:firstLineChars="0" w:firstLine="0"/>
      <w:jc w:val="left"/>
    </w:pPr>
    <w:rPr>
      <w:rFonts w:ascii="宋体" w:hAnsi="宋体" w:cs="宋体"/>
      <w:kern w:val="0"/>
      <w:sz w:val="18"/>
      <w:szCs w:val="18"/>
    </w:rPr>
  </w:style>
  <w:style w:type="paragraph" w:customStyle="1" w:styleId="font10">
    <w:name w:val="font10"/>
    <w:basedOn w:val="a2"/>
    <w:qFormat/>
    <w:rsid w:val="00E67A68"/>
    <w:pPr>
      <w:widowControl/>
      <w:spacing w:line="240" w:lineRule="auto"/>
      <w:ind w:firstLineChars="0" w:firstLine="0"/>
      <w:jc w:val="left"/>
    </w:pPr>
    <w:rPr>
      <w:rFonts w:ascii="宋体" w:hAnsi="宋体" w:cs="宋体"/>
      <w:color w:val="000000"/>
      <w:kern w:val="0"/>
      <w:sz w:val="18"/>
      <w:szCs w:val="18"/>
    </w:rPr>
  </w:style>
  <w:style w:type="paragraph" w:customStyle="1" w:styleId="font11">
    <w:name w:val="font11"/>
    <w:basedOn w:val="a2"/>
    <w:qFormat/>
    <w:rsid w:val="00E67A68"/>
    <w:pPr>
      <w:widowControl/>
      <w:spacing w:line="240" w:lineRule="auto"/>
      <w:ind w:firstLineChars="0" w:firstLine="0"/>
      <w:jc w:val="left"/>
    </w:pPr>
    <w:rPr>
      <w:rFonts w:ascii="宋体" w:hAnsi="宋体" w:cs="宋体"/>
      <w:color w:val="000000"/>
      <w:kern w:val="0"/>
      <w:sz w:val="18"/>
      <w:szCs w:val="18"/>
    </w:rPr>
  </w:style>
  <w:style w:type="paragraph" w:customStyle="1" w:styleId="font12">
    <w:name w:val="font12"/>
    <w:basedOn w:val="a2"/>
    <w:qFormat/>
    <w:rsid w:val="00E67A68"/>
    <w:pPr>
      <w:widowControl/>
      <w:spacing w:line="240" w:lineRule="auto"/>
      <w:ind w:firstLineChars="0" w:firstLine="0"/>
      <w:jc w:val="left"/>
    </w:pPr>
    <w:rPr>
      <w:rFonts w:ascii="仿宋_GB2312" w:eastAsia="仿宋_GB2312" w:hAnsi="宋体" w:cs="宋体"/>
      <w:kern w:val="0"/>
      <w:sz w:val="20"/>
      <w:szCs w:val="20"/>
    </w:rPr>
  </w:style>
  <w:style w:type="paragraph" w:customStyle="1" w:styleId="font13">
    <w:name w:val="font13"/>
    <w:basedOn w:val="a2"/>
    <w:qFormat/>
    <w:rsid w:val="00E67A68"/>
    <w:pPr>
      <w:widowControl/>
      <w:spacing w:line="240" w:lineRule="auto"/>
      <w:ind w:firstLineChars="0" w:firstLine="0"/>
      <w:jc w:val="left"/>
    </w:pPr>
    <w:rPr>
      <w:rFonts w:ascii="宋体" w:hAnsi="宋体" w:cs="宋体"/>
      <w:kern w:val="0"/>
      <w:sz w:val="18"/>
      <w:szCs w:val="18"/>
    </w:rPr>
  </w:style>
  <w:style w:type="paragraph" w:customStyle="1" w:styleId="font14">
    <w:name w:val="font14"/>
    <w:basedOn w:val="a2"/>
    <w:qFormat/>
    <w:rsid w:val="00E67A68"/>
    <w:pPr>
      <w:widowControl/>
      <w:spacing w:line="240" w:lineRule="auto"/>
      <w:ind w:firstLineChars="0" w:firstLine="0"/>
      <w:jc w:val="left"/>
    </w:pPr>
    <w:rPr>
      <w:rFonts w:ascii="宋体" w:hAnsi="宋体" w:cs="宋体"/>
      <w:kern w:val="0"/>
      <w:sz w:val="20"/>
      <w:szCs w:val="20"/>
    </w:rPr>
  </w:style>
  <w:style w:type="paragraph" w:customStyle="1" w:styleId="font15">
    <w:name w:val="font15"/>
    <w:basedOn w:val="a2"/>
    <w:qFormat/>
    <w:rsid w:val="00E67A68"/>
    <w:pPr>
      <w:widowControl/>
      <w:spacing w:line="240" w:lineRule="auto"/>
      <w:ind w:firstLineChars="0" w:firstLine="0"/>
      <w:jc w:val="left"/>
    </w:pPr>
    <w:rPr>
      <w:rFonts w:ascii="宋体" w:hAnsi="宋体" w:cs="宋体"/>
      <w:color w:val="000000"/>
      <w:kern w:val="0"/>
      <w:sz w:val="20"/>
      <w:szCs w:val="20"/>
    </w:rPr>
  </w:style>
  <w:style w:type="paragraph" w:customStyle="1" w:styleId="font16">
    <w:name w:val="font16"/>
    <w:basedOn w:val="a2"/>
    <w:qFormat/>
    <w:rsid w:val="00E67A68"/>
    <w:pPr>
      <w:widowControl/>
      <w:spacing w:line="240" w:lineRule="auto"/>
      <w:ind w:firstLineChars="0" w:firstLine="0"/>
      <w:jc w:val="left"/>
    </w:pPr>
    <w:rPr>
      <w:rFonts w:ascii="仿宋_GB2312" w:eastAsia="仿宋_GB2312" w:hAnsi="宋体" w:cs="宋体"/>
      <w:b/>
      <w:bCs/>
      <w:color w:val="FF0000"/>
      <w:kern w:val="0"/>
      <w:sz w:val="20"/>
      <w:szCs w:val="20"/>
    </w:rPr>
  </w:style>
  <w:style w:type="paragraph" w:customStyle="1" w:styleId="font17">
    <w:name w:val="font17"/>
    <w:basedOn w:val="a2"/>
    <w:qFormat/>
    <w:rsid w:val="00E67A68"/>
    <w:pPr>
      <w:widowControl/>
      <w:spacing w:line="240" w:lineRule="auto"/>
      <w:ind w:firstLineChars="0" w:firstLine="0"/>
      <w:jc w:val="left"/>
    </w:pPr>
    <w:rPr>
      <w:rFonts w:ascii="仿宋_GB2312" w:eastAsia="仿宋_GB2312" w:hAnsi="宋体" w:cs="宋体"/>
      <w:color w:val="FF0000"/>
      <w:kern w:val="0"/>
      <w:sz w:val="20"/>
      <w:szCs w:val="20"/>
    </w:rPr>
  </w:style>
  <w:style w:type="paragraph" w:customStyle="1" w:styleId="font18">
    <w:name w:val="font18"/>
    <w:basedOn w:val="a2"/>
    <w:qFormat/>
    <w:rsid w:val="00E67A68"/>
    <w:pPr>
      <w:widowControl/>
      <w:spacing w:line="240" w:lineRule="auto"/>
      <w:ind w:firstLineChars="0" w:firstLine="0"/>
      <w:jc w:val="left"/>
    </w:pPr>
    <w:rPr>
      <w:rFonts w:ascii="仿宋_GB2312" w:eastAsia="仿宋_GB2312" w:hAnsi="宋体" w:cs="宋体"/>
      <w:b/>
      <w:bCs/>
      <w:color w:val="FF0000"/>
      <w:kern w:val="0"/>
      <w:sz w:val="22"/>
      <w:szCs w:val="22"/>
      <w:u w:val="single"/>
    </w:rPr>
  </w:style>
  <w:style w:type="paragraph" w:customStyle="1" w:styleId="xl69">
    <w:name w:val="xl69"/>
    <w:basedOn w:val="a2"/>
    <w:qFormat/>
    <w:rsid w:val="00E67A68"/>
    <w:pPr>
      <w:widowControl/>
      <w:spacing w:line="240" w:lineRule="auto"/>
      <w:ind w:firstLineChars="0" w:firstLine="0"/>
      <w:jc w:val="left"/>
    </w:pPr>
    <w:rPr>
      <w:rFonts w:ascii="仿宋_GB2312" w:eastAsia="仿宋_GB2312" w:hAnsi="宋体" w:cs="宋体"/>
      <w:color w:val="000000"/>
      <w:kern w:val="0"/>
      <w:sz w:val="20"/>
      <w:szCs w:val="20"/>
    </w:rPr>
  </w:style>
  <w:style w:type="paragraph" w:customStyle="1" w:styleId="xl70">
    <w:name w:val="xl70"/>
    <w:basedOn w:val="a2"/>
    <w:qFormat/>
    <w:rsid w:val="00E67A68"/>
    <w:pPr>
      <w:widowControl/>
      <w:spacing w:line="240" w:lineRule="auto"/>
      <w:ind w:firstLineChars="0" w:firstLine="0"/>
      <w:jc w:val="left"/>
    </w:pPr>
    <w:rPr>
      <w:rFonts w:ascii="仿宋_GB2312" w:eastAsia="仿宋_GB2312" w:hAnsi="宋体" w:cs="宋体"/>
      <w:color w:val="000000"/>
      <w:kern w:val="0"/>
      <w:sz w:val="24"/>
    </w:rPr>
  </w:style>
  <w:style w:type="paragraph" w:customStyle="1" w:styleId="xl71">
    <w:name w:val="xl71"/>
    <w:basedOn w:val="a2"/>
    <w:qFormat/>
    <w:rsid w:val="00E67A68"/>
    <w:pPr>
      <w:widowControl/>
      <w:spacing w:line="240" w:lineRule="auto"/>
      <w:ind w:firstLineChars="0" w:firstLine="0"/>
      <w:jc w:val="left"/>
    </w:pPr>
    <w:rPr>
      <w:rFonts w:ascii="仿宋_GB2312" w:eastAsia="仿宋_GB2312" w:hAnsi="宋体" w:cs="宋体"/>
      <w:color w:val="000000"/>
      <w:kern w:val="0"/>
      <w:sz w:val="20"/>
      <w:szCs w:val="20"/>
    </w:rPr>
  </w:style>
  <w:style w:type="paragraph" w:customStyle="1" w:styleId="xl72">
    <w:name w:val="xl72"/>
    <w:basedOn w:val="a2"/>
    <w:qFormat/>
    <w:rsid w:val="00E67A68"/>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73">
    <w:name w:val="xl73"/>
    <w:basedOn w:val="a2"/>
    <w:qFormat/>
    <w:rsid w:val="00E67A68"/>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0"/>
      <w:szCs w:val="20"/>
    </w:rPr>
  </w:style>
  <w:style w:type="paragraph" w:customStyle="1" w:styleId="xl74">
    <w:name w:val="xl74"/>
    <w:basedOn w:val="a2"/>
    <w:qFormat/>
    <w:rsid w:val="00E67A68"/>
    <w:pPr>
      <w:widowControl/>
      <w:spacing w:line="240" w:lineRule="auto"/>
      <w:ind w:firstLineChars="0" w:firstLine="0"/>
      <w:jc w:val="center"/>
    </w:pPr>
    <w:rPr>
      <w:rFonts w:ascii="仿宋_GB2312" w:eastAsia="仿宋_GB2312" w:hAnsi="宋体" w:cs="宋体"/>
      <w:color w:val="000000"/>
      <w:kern w:val="0"/>
      <w:sz w:val="20"/>
      <w:szCs w:val="20"/>
    </w:rPr>
  </w:style>
  <w:style w:type="paragraph" w:customStyle="1" w:styleId="xl75">
    <w:name w:val="xl75"/>
    <w:basedOn w:val="a2"/>
    <w:qFormat/>
    <w:rsid w:val="00E67A68"/>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22"/>
      <w:szCs w:val="22"/>
    </w:rPr>
  </w:style>
  <w:style w:type="paragraph" w:customStyle="1" w:styleId="xl76">
    <w:name w:val="xl76"/>
    <w:basedOn w:val="a2"/>
    <w:qFormat/>
    <w:rsid w:val="00E67A68"/>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77">
    <w:name w:val="xl77"/>
    <w:basedOn w:val="a2"/>
    <w:qFormat/>
    <w:rsid w:val="00E67A68"/>
    <w:pPr>
      <w:widowControl/>
      <w:pBdr>
        <w:top w:val="single" w:sz="4" w:space="0" w:color="auto"/>
        <w:left w:val="single" w:sz="4" w:space="0" w:color="auto"/>
        <w:bottom w:val="single" w:sz="4" w:space="0" w:color="auto"/>
        <w:right w:val="single" w:sz="4" w:space="0" w:color="auto"/>
      </w:pBdr>
      <w:spacing w:line="240" w:lineRule="auto"/>
      <w:ind w:firstLineChars="0" w:firstLine="0"/>
    </w:pPr>
    <w:rPr>
      <w:rFonts w:ascii="仿宋_GB2312" w:eastAsia="仿宋_GB2312" w:hAnsi="宋体" w:cs="宋体"/>
      <w:kern w:val="0"/>
      <w:sz w:val="22"/>
      <w:szCs w:val="22"/>
    </w:rPr>
  </w:style>
  <w:style w:type="paragraph" w:customStyle="1" w:styleId="xl78">
    <w:name w:val="xl78"/>
    <w:basedOn w:val="a2"/>
    <w:qFormat/>
    <w:rsid w:val="00E67A68"/>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79">
    <w:name w:val="xl79"/>
    <w:basedOn w:val="a2"/>
    <w:qFormat/>
    <w:rsid w:val="00E67A68"/>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4"/>
    </w:rPr>
  </w:style>
  <w:style w:type="paragraph" w:customStyle="1" w:styleId="xl80">
    <w:name w:val="xl80"/>
    <w:basedOn w:val="a2"/>
    <w:rsid w:val="00E67A6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kern w:val="0"/>
      <w:sz w:val="22"/>
      <w:szCs w:val="22"/>
    </w:rPr>
  </w:style>
  <w:style w:type="paragraph" w:customStyle="1" w:styleId="xl81">
    <w:name w:val="xl81"/>
    <w:basedOn w:val="a2"/>
    <w:rsid w:val="00E67A6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pPr>
    <w:rPr>
      <w:rFonts w:ascii="仿宋_GB2312" w:eastAsia="仿宋_GB2312" w:hAnsi="宋体" w:cs="宋体"/>
      <w:kern w:val="0"/>
      <w:sz w:val="22"/>
      <w:szCs w:val="22"/>
    </w:rPr>
  </w:style>
  <w:style w:type="paragraph" w:customStyle="1" w:styleId="xl82">
    <w:name w:val="xl82"/>
    <w:basedOn w:val="a2"/>
    <w:rsid w:val="00E67A6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0"/>
      <w:szCs w:val="20"/>
    </w:rPr>
  </w:style>
  <w:style w:type="paragraph" w:customStyle="1" w:styleId="xl83">
    <w:name w:val="xl83"/>
    <w:basedOn w:val="a2"/>
    <w:rsid w:val="00E67A68"/>
    <w:pPr>
      <w:widowControl/>
      <w:shd w:val="clear" w:color="000000" w:fill="FFFF00"/>
      <w:spacing w:line="240" w:lineRule="auto"/>
      <w:ind w:firstLineChars="0" w:firstLine="0"/>
      <w:jc w:val="left"/>
    </w:pPr>
    <w:rPr>
      <w:rFonts w:ascii="仿宋_GB2312" w:eastAsia="仿宋_GB2312" w:hAnsi="宋体" w:cs="宋体"/>
      <w:color w:val="000000"/>
      <w:kern w:val="0"/>
      <w:sz w:val="20"/>
      <w:szCs w:val="20"/>
    </w:rPr>
  </w:style>
  <w:style w:type="paragraph" w:customStyle="1" w:styleId="xl84">
    <w:name w:val="xl84"/>
    <w:basedOn w:val="a2"/>
    <w:rsid w:val="00E67A68"/>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85">
    <w:name w:val="xl85"/>
    <w:basedOn w:val="a2"/>
    <w:rsid w:val="00E67A68"/>
    <w:pPr>
      <w:widowControl/>
      <w:pBdr>
        <w:top w:val="single" w:sz="4" w:space="0" w:color="auto"/>
        <w:left w:val="single" w:sz="4" w:space="0" w:color="auto"/>
        <w:bottom w:val="single" w:sz="4" w:space="0" w:color="auto"/>
        <w:right w:val="single" w:sz="4" w:space="0" w:color="auto"/>
      </w:pBdr>
      <w:spacing w:line="240" w:lineRule="auto"/>
      <w:ind w:firstLineChars="0" w:firstLine="0"/>
      <w:jc w:val="left"/>
      <w:textAlignment w:val="bottom"/>
    </w:pPr>
    <w:rPr>
      <w:rFonts w:ascii="仿宋_GB2312" w:eastAsia="仿宋_GB2312" w:hAnsi="宋体" w:cs="宋体"/>
      <w:kern w:val="0"/>
      <w:sz w:val="22"/>
      <w:szCs w:val="22"/>
    </w:rPr>
  </w:style>
  <w:style w:type="paragraph" w:customStyle="1" w:styleId="xl86">
    <w:name w:val="xl86"/>
    <w:basedOn w:val="a2"/>
    <w:rsid w:val="00E67A68"/>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87">
    <w:name w:val="xl87"/>
    <w:basedOn w:val="a2"/>
    <w:rsid w:val="00E67A68"/>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20"/>
      <w:szCs w:val="20"/>
    </w:rPr>
  </w:style>
  <w:style w:type="paragraph" w:customStyle="1" w:styleId="xl88">
    <w:name w:val="xl88"/>
    <w:basedOn w:val="a2"/>
    <w:rsid w:val="00E67A68"/>
    <w:pPr>
      <w:widowControl/>
      <w:shd w:val="clear" w:color="000000" w:fill="00FFFF"/>
      <w:spacing w:line="240" w:lineRule="auto"/>
      <w:ind w:firstLineChars="0" w:firstLine="0"/>
      <w:jc w:val="center"/>
    </w:pPr>
    <w:rPr>
      <w:rFonts w:ascii="宋体" w:hAnsi="宋体" w:cs="宋体"/>
      <w:kern w:val="0"/>
      <w:sz w:val="20"/>
      <w:szCs w:val="20"/>
    </w:rPr>
  </w:style>
  <w:style w:type="paragraph" w:customStyle="1" w:styleId="xl89">
    <w:name w:val="xl89"/>
    <w:basedOn w:val="a2"/>
    <w:rsid w:val="00E67A68"/>
    <w:pPr>
      <w:widowControl/>
      <w:shd w:val="clear" w:color="000000" w:fill="00FFFF"/>
      <w:spacing w:line="240" w:lineRule="auto"/>
      <w:ind w:firstLineChars="0" w:firstLine="0"/>
      <w:jc w:val="left"/>
    </w:pPr>
    <w:rPr>
      <w:rFonts w:ascii="宋体" w:hAnsi="宋体" w:cs="宋体"/>
      <w:kern w:val="0"/>
      <w:sz w:val="20"/>
      <w:szCs w:val="20"/>
    </w:rPr>
  </w:style>
  <w:style w:type="paragraph" w:customStyle="1" w:styleId="xl90">
    <w:name w:val="xl90"/>
    <w:basedOn w:val="a2"/>
    <w:rsid w:val="00E67A68"/>
    <w:pPr>
      <w:widowControl/>
      <w:shd w:val="clear" w:color="000000" w:fill="FFFF00"/>
      <w:spacing w:line="240" w:lineRule="auto"/>
      <w:ind w:firstLineChars="0" w:firstLine="0"/>
      <w:jc w:val="left"/>
    </w:pPr>
    <w:rPr>
      <w:rFonts w:ascii="宋体" w:hAnsi="宋体" w:cs="宋体"/>
      <w:color w:val="9999FF"/>
      <w:kern w:val="0"/>
      <w:sz w:val="20"/>
      <w:szCs w:val="20"/>
    </w:rPr>
  </w:style>
  <w:style w:type="paragraph" w:customStyle="1" w:styleId="xl91">
    <w:name w:val="xl91"/>
    <w:basedOn w:val="a2"/>
    <w:rsid w:val="00E67A68"/>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92">
    <w:name w:val="xl92"/>
    <w:basedOn w:val="a2"/>
    <w:rsid w:val="00E67A68"/>
    <w:pPr>
      <w:widowControl/>
      <w:pBdr>
        <w:top w:val="single" w:sz="4" w:space="0" w:color="auto"/>
        <w:left w:val="single" w:sz="4" w:space="0" w:color="auto"/>
        <w:bottom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93">
    <w:name w:val="xl93"/>
    <w:basedOn w:val="a2"/>
    <w:rsid w:val="00E67A6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b/>
      <w:bCs/>
      <w:kern w:val="0"/>
      <w:sz w:val="22"/>
      <w:szCs w:val="22"/>
    </w:rPr>
  </w:style>
  <w:style w:type="paragraph" w:customStyle="1" w:styleId="xl94">
    <w:name w:val="xl94"/>
    <w:basedOn w:val="a2"/>
    <w:rsid w:val="00E67A6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95">
    <w:name w:val="xl95"/>
    <w:basedOn w:val="a2"/>
    <w:qFormat/>
    <w:rsid w:val="00E67A6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kern w:val="0"/>
      <w:sz w:val="22"/>
      <w:szCs w:val="22"/>
    </w:rPr>
  </w:style>
  <w:style w:type="paragraph" w:customStyle="1" w:styleId="xl96">
    <w:name w:val="xl96"/>
    <w:basedOn w:val="a2"/>
    <w:qFormat/>
    <w:rsid w:val="00E67A6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97">
    <w:name w:val="xl97"/>
    <w:basedOn w:val="a2"/>
    <w:qFormat/>
    <w:rsid w:val="00E67A6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right"/>
    </w:pPr>
    <w:rPr>
      <w:rFonts w:ascii="仿宋_GB2312" w:eastAsia="仿宋_GB2312" w:hAnsi="宋体" w:cs="宋体"/>
      <w:b/>
      <w:bCs/>
      <w:kern w:val="0"/>
      <w:sz w:val="22"/>
      <w:szCs w:val="22"/>
    </w:rPr>
  </w:style>
  <w:style w:type="paragraph" w:customStyle="1" w:styleId="xl98">
    <w:name w:val="xl98"/>
    <w:basedOn w:val="a2"/>
    <w:qFormat/>
    <w:rsid w:val="00E67A6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b/>
      <w:bCs/>
      <w:kern w:val="0"/>
      <w:sz w:val="22"/>
      <w:szCs w:val="22"/>
    </w:rPr>
  </w:style>
  <w:style w:type="paragraph" w:customStyle="1" w:styleId="xl99">
    <w:name w:val="xl99"/>
    <w:basedOn w:val="a2"/>
    <w:qFormat/>
    <w:rsid w:val="00E67A68"/>
    <w:pPr>
      <w:widowControl/>
      <w:spacing w:line="240" w:lineRule="auto"/>
      <w:ind w:firstLineChars="0" w:firstLine="0"/>
      <w:jc w:val="left"/>
    </w:pPr>
    <w:rPr>
      <w:rFonts w:ascii="仿宋_GB2312" w:eastAsia="仿宋_GB2312" w:hAnsi="宋体" w:cs="宋体"/>
      <w:color w:val="000000"/>
      <w:kern w:val="0"/>
      <w:sz w:val="22"/>
      <w:szCs w:val="22"/>
    </w:rPr>
  </w:style>
  <w:style w:type="paragraph" w:customStyle="1" w:styleId="xl100">
    <w:name w:val="xl100"/>
    <w:basedOn w:val="a2"/>
    <w:qFormat/>
    <w:rsid w:val="00E67A68"/>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01">
    <w:name w:val="xl101"/>
    <w:basedOn w:val="a2"/>
    <w:qFormat/>
    <w:rsid w:val="00E67A68"/>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4"/>
    </w:rPr>
  </w:style>
  <w:style w:type="paragraph" w:customStyle="1" w:styleId="xl102">
    <w:name w:val="xl102"/>
    <w:basedOn w:val="a2"/>
    <w:qFormat/>
    <w:rsid w:val="00E67A68"/>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3">
    <w:name w:val="xl103"/>
    <w:basedOn w:val="a2"/>
    <w:qFormat/>
    <w:rsid w:val="00E67A68"/>
    <w:pPr>
      <w:widowControl/>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4">
    <w:name w:val="xl104"/>
    <w:basedOn w:val="a2"/>
    <w:qFormat/>
    <w:rsid w:val="00E67A6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5">
    <w:name w:val="xl105"/>
    <w:basedOn w:val="a2"/>
    <w:qFormat/>
    <w:rsid w:val="00E67A6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6">
    <w:name w:val="xl106"/>
    <w:basedOn w:val="a2"/>
    <w:qFormat/>
    <w:rsid w:val="00E67A68"/>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7">
    <w:name w:val="xl107"/>
    <w:basedOn w:val="a2"/>
    <w:qFormat/>
    <w:rsid w:val="00E67A68"/>
    <w:pPr>
      <w:widowControl/>
      <w:spacing w:line="240" w:lineRule="auto"/>
      <w:ind w:firstLineChars="0" w:firstLine="0"/>
      <w:jc w:val="left"/>
    </w:pPr>
    <w:rPr>
      <w:rFonts w:ascii="仿宋_GB2312" w:eastAsia="仿宋_GB2312" w:hAnsi="宋体" w:cs="宋体"/>
      <w:color w:val="000000"/>
      <w:kern w:val="0"/>
      <w:sz w:val="22"/>
      <w:szCs w:val="22"/>
    </w:rPr>
  </w:style>
  <w:style w:type="paragraph" w:customStyle="1" w:styleId="xl108">
    <w:name w:val="xl108"/>
    <w:basedOn w:val="a2"/>
    <w:qFormat/>
    <w:rsid w:val="00E67A68"/>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宋体" w:hAnsi="宋体" w:cs="宋体"/>
      <w:color w:val="000000"/>
      <w:kern w:val="0"/>
      <w:sz w:val="18"/>
      <w:szCs w:val="18"/>
    </w:rPr>
  </w:style>
  <w:style w:type="paragraph" w:customStyle="1" w:styleId="xl109">
    <w:name w:val="xl109"/>
    <w:basedOn w:val="a2"/>
    <w:qFormat/>
    <w:rsid w:val="00E67A68"/>
    <w:pPr>
      <w:widowControl/>
      <w:pBdr>
        <w:top w:val="single" w:sz="4" w:space="0" w:color="auto"/>
        <w:left w:val="single" w:sz="8"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0">
    <w:name w:val="xl110"/>
    <w:basedOn w:val="a2"/>
    <w:qFormat/>
    <w:rsid w:val="00E67A68"/>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1">
    <w:name w:val="xl111"/>
    <w:basedOn w:val="a2"/>
    <w:qFormat/>
    <w:rsid w:val="00E67A68"/>
    <w:pPr>
      <w:widowControl/>
      <w:pBdr>
        <w:top w:val="single" w:sz="4" w:space="0" w:color="auto"/>
        <w:left w:val="single" w:sz="4" w:space="0" w:color="auto"/>
        <w:bottom w:val="single" w:sz="4" w:space="0" w:color="auto"/>
        <w:right w:val="single" w:sz="4" w:space="0" w:color="auto"/>
      </w:pBdr>
      <w:spacing w:line="240" w:lineRule="auto"/>
      <w:ind w:firstLineChars="0" w:firstLine="0"/>
      <w:jc w:val="right"/>
    </w:pPr>
    <w:rPr>
      <w:rFonts w:ascii="仿宋_GB2312" w:eastAsia="仿宋_GB2312" w:hAnsi="宋体" w:cs="宋体"/>
      <w:kern w:val="0"/>
      <w:sz w:val="20"/>
      <w:szCs w:val="20"/>
    </w:rPr>
  </w:style>
  <w:style w:type="paragraph" w:customStyle="1" w:styleId="xl112">
    <w:name w:val="xl112"/>
    <w:basedOn w:val="a2"/>
    <w:qFormat/>
    <w:rsid w:val="00E67A68"/>
    <w:pPr>
      <w:widowControl/>
      <w:spacing w:line="240" w:lineRule="auto"/>
      <w:ind w:firstLineChars="0" w:firstLine="0"/>
      <w:jc w:val="left"/>
    </w:pPr>
    <w:rPr>
      <w:rFonts w:ascii="微软雅黑" w:eastAsia="微软雅黑" w:hAnsi="微软雅黑" w:cs="宋体"/>
      <w:color w:val="000000"/>
      <w:kern w:val="0"/>
      <w:sz w:val="22"/>
      <w:szCs w:val="22"/>
    </w:rPr>
  </w:style>
  <w:style w:type="paragraph" w:customStyle="1" w:styleId="xl113">
    <w:name w:val="xl113"/>
    <w:basedOn w:val="a2"/>
    <w:qFormat/>
    <w:rsid w:val="00E67A68"/>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4">
    <w:name w:val="xl114"/>
    <w:basedOn w:val="a2"/>
    <w:qFormat/>
    <w:rsid w:val="00E67A68"/>
    <w:pPr>
      <w:widowControl/>
      <w:pBdr>
        <w:top w:val="single" w:sz="4" w:space="0" w:color="auto"/>
        <w:left w:val="single" w:sz="4" w:space="0" w:color="auto"/>
        <w:right w:val="single" w:sz="4" w:space="0" w:color="auto"/>
      </w:pBdr>
      <w:spacing w:line="240" w:lineRule="auto"/>
      <w:ind w:firstLineChars="0" w:firstLine="0"/>
      <w:jc w:val="right"/>
    </w:pPr>
    <w:rPr>
      <w:rFonts w:ascii="仿宋_GB2312" w:eastAsia="仿宋_GB2312" w:hAnsi="宋体" w:cs="宋体"/>
      <w:kern w:val="0"/>
      <w:sz w:val="20"/>
      <w:szCs w:val="20"/>
    </w:rPr>
  </w:style>
  <w:style w:type="paragraph" w:customStyle="1" w:styleId="xl115">
    <w:name w:val="xl115"/>
    <w:basedOn w:val="a2"/>
    <w:qFormat/>
    <w:rsid w:val="00E67A68"/>
    <w:pPr>
      <w:widowControl/>
      <w:pBdr>
        <w:top w:val="single" w:sz="4" w:space="0" w:color="auto"/>
        <w:left w:val="single" w:sz="4" w:space="0" w:color="auto"/>
        <w:right w:val="single" w:sz="8" w:space="0" w:color="auto"/>
      </w:pBdr>
      <w:spacing w:line="240" w:lineRule="auto"/>
      <w:ind w:firstLineChars="0" w:firstLine="0"/>
      <w:jc w:val="left"/>
    </w:pPr>
    <w:rPr>
      <w:rFonts w:ascii="仿宋_GB2312" w:eastAsia="仿宋_GB2312" w:hAnsi="宋体" w:cs="宋体"/>
      <w:b/>
      <w:bCs/>
      <w:kern w:val="0"/>
      <w:sz w:val="20"/>
      <w:szCs w:val="20"/>
    </w:rPr>
  </w:style>
  <w:style w:type="paragraph" w:customStyle="1" w:styleId="xl116">
    <w:name w:val="xl116"/>
    <w:basedOn w:val="a2"/>
    <w:qFormat/>
    <w:rsid w:val="00E67A68"/>
    <w:pPr>
      <w:widowControl/>
      <w:pBdr>
        <w:top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7">
    <w:name w:val="xl117"/>
    <w:basedOn w:val="a2"/>
    <w:qFormat/>
    <w:rsid w:val="00E67A68"/>
    <w:pPr>
      <w:widowControl/>
      <w:pBdr>
        <w:top w:val="single" w:sz="4" w:space="0" w:color="auto"/>
        <w:left w:val="single" w:sz="4" w:space="0" w:color="auto"/>
        <w:right w:val="single" w:sz="8"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8">
    <w:name w:val="xl118"/>
    <w:basedOn w:val="a2"/>
    <w:qFormat/>
    <w:rsid w:val="00E67A68"/>
    <w:pPr>
      <w:widowControl/>
      <w:pBdr>
        <w:top w:val="single" w:sz="4" w:space="0" w:color="auto"/>
        <w:left w:val="single" w:sz="4" w:space="0" w:color="auto"/>
        <w:bottom w:val="single" w:sz="4" w:space="0" w:color="auto"/>
        <w:right w:val="single" w:sz="8"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9">
    <w:name w:val="xl119"/>
    <w:basedOn w:val="a2"/>
    <w:qFormat/>
    <w:rsid w:val="00E67A6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120">
    <w:name w:val="xl120"/>
    <w:basedOn w:val="a2"/>
    <w:qFormat/>
    <w:rsid w:val="00E67A6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pPr>
    <w:rPr>
      <w:rFonts w:ascii="仿宋_GB2312" w:eastAsia="仿宋_GB2312" w:hAnsi="宋体" w:cs="宋体"/>
      <w:b/>
      <w:bCs/>
      <w:kern w:val="0"/>
      <w:sz w:val="22"/>
      <w:szCs w:val="22"/>
    </w:rPr>
  </w:style>
  <w:style w:type="paragraph" w:customStyle="1" w:styleId="xl121">
    <w:name w:val="xl121"/>
    <w:basedOn w:val="a2"/>
    <w:qFormat/>
    <w:rsid w:val="00E67A6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122">
    <w:name w:val="xl122"/>
    <w:basedOn w:val="a2"/>
    <w:qFormat/>
    <w:rsid w:val="00E67A6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123">
    <w:name w:val="xl123"/>
    <w:basedOn w:val="a2"/>
    <w:rsid w:val="00E67A6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0"/>
      <w:szCs w:val="20"/>
    </w:rPr>
  </w:style>
  <w:style w:type="paragraph" w:customStyle="1" w:styleId="xl124">
    <w:name w:val="xl124"/>
    <w:basedOn w:val="a2"/>
    <w:rsid w:val="00E67A68"/>
    <w:pPr>
      <w:widowControl/>
      <w:shd w:val="clear" w:color="000000" w:fill="FFFF00"/>
      <w:spacing w:line="240" w:lineRule="auto"/>
      <w:ind w:firstLineChars="0" w:firstLine="0"/>
      <w:jc w:val="left"/>
    </w:pPr>
    <w:rPr>
      <w:rFonts w:ascii="仿宋_GB2312" w:eastAsia="仿宋_GB2312" w:hAnsi="宋体" w:cs="宋体"/>
      <w:b/>
      <w:bCs/>
      <w:color w:val="000000"/>
      <w:kern w:val="0"/>
      <w:sz w:val="20"/>
      <w:szCs w:val="20"/>
    </w:rPr>
  </w:style>
  <w:style w:type="paragraph" w:customStyle="1" w:styleId="xl125">
    <w:name w:val="xl125"/>
    <w:basedOn w:val="a2"/>
    <w:rsid w:val="00E67A68"/>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26">
    <w:name w:val="xl126"/>
    <w:basedOn w:val="a2"/>
    <w:rsid w:val="00E67A6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27">
    <w:name w:val="xl127"/>
    <w:basedOn w:val="a2"/>
    <w:rsid w:val="00E67A6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28">
    <w:name w:val="xl128"/>
    <w:basedOn w:val="a2"/>
    <w:rsid w:val="00E67A6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right"/>
    </w:pPr>
    <w:rPr>
      <w:rFonts w:ascii="仿宋_GB2312" w:eastAsia="仿宋_GB2312" w:hAnsi="宋体" w:cs="宋体"/>
      <w:kern w:val="0"/>
      <w:sz w:val="22"/>
      <w:szCs w:val="22"/>
    </w:rPr>
  </w:style>
  <w:style w:type="paragraph" w:customStyle="1" w:styleId="xl129">
    <w:name w:val="xl129"/>
    <w:basedOn w:val="a2"/>
    <w:rsid w:val="00E67A6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30">
    <w:name w:val="xl130"/>
    <w:basedOn w:val="a2"/>
    <w:rsid w:val="00E67A68"/>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kern w:val="0"/>
      <w:sz w:val="22"/>
      <w:szCs w:val="22"/>
    </w:rPr>
  </w:style>
  <w:style w:type="paragraph" w:customStyle="1" w:styleId="xl131">
    <w:name w:val="xl131"/>
    <w:basedOn w:val="a2"/>
    <w:qFormat/>
    <w:rsid w:val="00E67A68"/>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pPr>
    <w:rPr>
      <w:rFonts w:ascii="仿宋_GB2312" w:eastAsia="仿宋_GB2312" w:hAnsi="宋体" w:cs="宋体"/>
      <w:kern w:val="0"/>
      <w:sz w:val="22"/>
      <w:szCs w:val="22"/>
    </w:rPr>
  </w:style>
  <w:style w:type="paragraph" w:customStyle="1" w:styleId="xl132">
    <w:name w:val="xl132"/>
    <w:basedOn w:val="a2"/>
    <w:rsid w:val="00E67A68"/>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2"/>
      <w:szCs w:val="22"/>
    </w:rPr>
  </w:style>
  <w:style w:type="paragraph" w:customStyle="1" w:styleId="xl133">
    <w:name w:val="xl133"/>
    <w:basedOn w:val="a2"/>
    <w:rsid w:val="00E67A68"/>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2"/>
      <w:szCs w:val="22"/>
    </w:rPr>
  </w:style>
  <w:style w:type="paragraph" w:customStyle="1" w:styleId="xl134">
    <w:name w:val="xl134"/>
    <w:basedOn w:val="a2"/>
    <w:rsid w:val="00E67A68"/>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0"/>
      <w:szCs w:val="20"/>
    </w:rPr>
  </w:style>
  <w:style w:type="paragraph" w:customStyle="1" w:styleId="xl135">
    <w:name w:val="xl135"/>
    <w:basedOn w:val="a2"/>
    <w:rsid w:val="00E67A68"/>
    <w:pPr>
      <w:widowControl/>
      <w:shd w:val="clear" w:color="000000" w:fill="DDD9C4"/>
      <w:spacing w:line="240" w:lineRule="auto"/>
      <w:ind w:firstLineChars="0" w:firstLine="0"/>
      <w:jc w:val="left"/>
    </w:pPr>
    <w:rPr>
      <w:rFonts w:ascii="仿宋_GB2312" w:eastAsia="仿宋_GB2312" w:hAnsi="宋体" w:cs="宋体"/>
      <w:color w:val="000000"/>
      <w:kern w:val="0"/>
      <w:sz w:val="20"/>
      <w:szCs w:val="20"/>
    </w:rPr>
  </w:style>
  <w:style w:type="paragraph" w:customStyle="1" w:styleId="xl136">
    <w:name w:val="xl136"/>
    <w:basedOn w:val="a2"/>
    <w:rsid w:val="00E67A68"/>
    <w:pPr>
      <w:widowControl/>
      <w:pBdr>
        <w:top w:val="single" w:sz="4" w:space="0" w:color="auto"/>
        <w:left w:val="single" w:sz="4" w:space="0" w:color="auto"/>
        <w:bottom w:val="single" w:sz="4" w:space="0" w:color="auto"/>
      </w:pBdr>
      <w:shd w:val="clear" w:color="000000" w:fill="BFBFBF"/>
      <w:spacing w:line="240" w:lineRule="auto"/>
      <w:ind w:firstLineChars="0" w:firstLine="0"/>
      <w:jc w:val="center"/>
    </w:pPr>
    <w:rPr>
      <w:rFonts w:ascii="仿宋_GB2312" w:eastAsia="仿宋_GB2312" w:hAnsi="宋体" w:cs="宋体"/>
      <w:b/>
      <w:bCs/>
      <w:kern w:val="0"/>
      <w:sz w:val="22"/>
      <w:szCs w:val="22"/>
    </w:rPr>
  </w:style>
  <w:style w:type="paragraph" w:customStyle="1" w:styleId="xl137">
    <w:name w:val="xl137"/>
    <w:basedOn w:val="a2"/>
    <w:rsid w:val="00E67A68"/>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b/>
      <w:bCs/>
      <w:kern w:val="0"/>
      <w:sz w:val="22"/>
      <w:szCs w:val="22"/>
    </w:rPr>
  </w:style>
  <w:style w:type="paragraph" w:customStyle="1" w:styleId="xl138">
    <w:name w:val="xl138"/>
    <w:basedOn w:val="a2"/>
    <w:rsid w:val="00E67A68"/>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kern w:val="0"/>
      <w:sz w:val="22"/>
      <w:szCs w:val="22"/>
    </w:rPr>
  </w:style>
  <w:style w:type="paragraph" w:customStyle="1" w:styleId="xl139">
    <w:name w:val="xl139"/>
    <w:basedOn w:val="a2"/>
    <w:rsid w:val="00E67A68"/>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kern w:val="0"/>
      <w:sz w:val="22"/>
      <w:szCs w:val="22"/>
    </w:rPr>
  </w:style>
  <w:style w:type="paragraph" w:customStyle="1" w:styleId="xl140">
    <w:name w:val="xl140"/>
    <w:basedOn w:val="a2"/>
    <w:rsid w:val="00E67A68"/>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kern w:val="0"/>
      <w:sz w:val="22"/>
      <w:szCs w:val="22"/>
    </w:rPr>
  </w:style>
  <w:style w:type="paragraph" w:customStyle="1" w:styleId="xl141">
    <w:name w:val="xl141"/>
    <w:basedOn w:val="a2"/>
    <w:rsid w:val="00E67A68"/>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b/>
      <w:bCs/>
      <w:kern w:val="0"/>
      <w:sz w:val="22"/>
      <w:szCs w:val="22"/>
    </w:rPr>
  </w:style>
  <w:style w:type="paragraph" w:customStyle="1" w:styleId="xl142">
    <w:name w:val="xl142"/>
    <w:basedOn w:val="a2"/>
    <w:rsid w:val="00E67A68"/>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b/>
      <w:bCs/>
      <w:kern w:val="0"/>
      <w:sz w:val="22"/>
      <w:szCs w:val="22"/>
    </w:rPr>
  </w:style>
  <w:style w:type="paragraph" w:customStyle="1" w:styleId="xl143">
    <w:name w:val="xl143"/>
    <w:basedOn w:val="a2"/>
    <w:rsid w:val="00E67A68"/>
    <w:pPr>
      <w:widowControl/>
      <w:shd w:val="clear" w:color="000000" w:fill="BFBFBF"/>
      <w:spacing w:line="240" w:lineRule="auto"/>
      <w:ind w:firstLineChars="0" w:firstLine="0"/>
      <w:jc w:val="left"/>
    </w:pPr>
    <w:rPr>
      <w:rFonts w:ascii="宋体" w:hAnsi="宋体" w:cs="宋体"/>
      <w:color w:val="9999FF"/>
      <w:kern w:val="0"/>
      <w:sz w:val="20"/>
      <w:szCs w:val="20"/>
    </w:rPr>
  </w:style>
  <w:style w:type="paragraph" w:customStyle="1" w:styleId="xl144">
    <w:name w:val="xl144"/>
    <w:basedOn w:val="a2"/>
    <w:rsid w:val="00E67A68"/>
    <w:pPr>
      <w:widowControl/>
      <w:pBdr>
        <w:top w:val="single" w:sz="4" w:space="0" w:color="auto"/>
        <w:left w:val="single" w:sz="4" w:space="0" w:color="auto"/>
        <w:right w:val="single" w:sz="4" w:space="0" w:color="auto"/>
      </w:pBdr>
      <w:spacing w:line="240" w:lineRule="auto"/>
      <w:ind w:firstLineChars="0" w:firstLine="0"/>
    </w:pPr>
    <w:rPr>
      <w:rFonts w:ascii="仿宋_GB2312" w:eastAsia="仿宋_GB2312" w:hAnsi="宋体" w:cs="宋体"/>
      <w:kern w:val="0"/>
      <w:sz w:val="22"/>
      <w:szCs w:val="22"/>
    </w:rPr>
  </w:style>
  <w:style w:type="paragraph" w:customStyle="1" w:styleId="xl145">
    <w:name w:val="xl145"/>
    <w:basedOn w:val="a2"/>
    <w:rsid w:val="00E67A68"/>
    <w:pPr>
      <w:widowControl/>
      <w:pBdr>
        <w:left w:val="single" w:sz="4" w:space="0" w:color="auto"/>
        <w:right w:val="single" w:sz="4" w:space="0" w:color="auto"/>
      </w:pBdr>
      <w:spacing w:line="240" w:lineRule="auto"/>
      <w:ind w:firstLineChars="0" w:firstLine="0"/>
    </w:pPr>
    <w:rPr>
      <w:rFonts w:ascii="宋体" w:hAnsi="宋体" w:cs="宋体"/>
      <w:kern w:val="0"/>
      <w:sz w:val="24"/>
    </w:rPr>
  </w:style>
  <w:style w:type="paragraph" w:customStyle="1" w:styleId="xl146">
    <w:name w:val="xl146"/>
    <w:basedOn w:val="a2"/>
    <w:rsid w:val="00E67A68"/>
    <w:pPr>
      <w:widowControl/>
      <w:pBdr>
        <w:left w:val="single" w:sz="4" w:space="0" w:color="auto"/>
        <w:bottom w:val="single" w:sz="4" w:space="0" w:color="auto"/>
        <w:right w:val="single" w:sz="4" w:space="0" w:color="auto"/>
      </w:pBdr>
      <w:spacing w:line="240" w:lineRule="auto"/>
      <w:ind w:firstLineChars="0" w:firstLine="0"/>
    </w:pPr>
    <w:rPr>
      <w:rFonts w:ascii="宋体" w:hAnsi="宋体" w:cs="宋体"/>
      <w:kern w:val="0"/>
      <w:sz w:val="24"/>
    </w:rPr>
  </w:style>
  <w:style w:type="paragraph" w:customStyle="1" w:styleId="xl147">
    <w:name w:val="xl147"/>
    <w:basedOn w:val="a2"/>
    <w:rsid w:val="00E67A68"/>
    <w:pPr>
      <w:widowControl/>
      <w:pBdr>
        <w:top w:val="single" w:sz="4" w:space="0" w:color="auto"/>
        <w:left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48">
    <w:name w:val="xl148"/>
    <w:basedOn w:val="a2"/>
    <w:rsid w:val="00E67A68"/>
    <w:pPr>
      <w:widowControl/>
      <w:pBdr>
        <w:left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49">
    <w:name w:val="xl149"/>
    <w:basedOn w:val="a2"/>
    <w:rsid w:val="00E67A68"/>
    <w:pPr>
      <w:widowControl/>
      <w:pBdr>
        <w:left w:val="single" w:sz="4" w:space="0" w:color="auto"/>
        <w:bottom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50">
    <w:name w:val="xl150"/>
    <w:basedOn w:val="a2"/>
    <w:rsid w:val="00E67A68"/>
    <w:pPr>
      <w:widowControl/>
      <w:pBdr>
        <w:top w:val="single" w:sz="4" w:space="0" w:color="auto"/>
        <w:left w:val="single" w:sz="4" w:space="0" w:color="auto"/>
        <w:bottom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51">
    <w:name w:val="xl151"/>
    <w:basedOn w:val="a2"/>
    <w:rsid w:val="00E67A68"/>
    <w:pPr>
      <w:widowControl/>
      <w:pBdr>
        <w:top w:val="single" w:sz="4" w:space="0" w:color="auto"/>
        <w:bottom w:val="single" w:sz="4" w:space="0" w:color="auto"/>
      </w:pBdr>
      <w:spacing w:line="240" w:lineRule="auto"/>
      <w:ind w:firstLineChars="0" w:firstLine="0"/>
      <w:jc w:val="left"/>
    </w:pPr>
    <w:rPr>
      <w:rFonts w:ascii="宋体" w:hAnsi="宋体" w:cs="宋体"/>
      <w:kern w:val="0"/>
      <w:sz w:val="24"/>
    </w:rPr>
  </w:style>
  <w:style w:type="paragraph" w:customStyle="1" w:styleId="xl152">
    <w:name w:val="xl152"/>
    <w:basedOn w:val="a2"/>
    <w:rsid w:val="00E67A68"/>
    <w:pPr>
      <w:widowControl/>
      <w:pBdr>
        <w:top w:val="single" w:sz="4" w:space="0" w:color="auto"/>
        <w:bottom w:val="single" w:sz="4" w:space="0" w:color="auto"/>
        <w:right w:val="single" w:sz="4" w:space="0" w:color="auto"/>
      </w:pBdr>
      <w:spacing w:line="240" w:lineRule="auto"/>
      <w:ind w:firstLineChars="0" w:firstLine="0"/>
      <w:jc w:val="left"/>
    </w:pPr>
    <w:rPr>
      <w:rFonts w:ascii="宋体" w:hAnsi="宋体" w:cs="宋体"/>
      <w:kern w:val="0"/>
      <w:sz w:val="24"/>
    </w:rPr>
  </w:style>
  <w:style w:type="paragraph" w:customStyle="1" w:styleId="xl153">
    <w:name w:val="xl153"/>
    <w:basedOn w:val="a2"/>
    <w:rsid w:val="00E67A68"/>
    <w:pPr>
      <w:widowControl/>
      <w:pBdr>
        <w:top w:val="single" w:sz="4" w:space="0" w:color="auto"/>
        <w:left w:val="single" w:sz="4" w:space="0" w:color="auto"/>
        <w:bottom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4">
    <w:name w:val="xl154"/>
    <w:basedOn w:val="a2"/>
    <w:rsid w:val="00E67A68"/>
    <w:pPr>
      <w:widowControl/>
      <w:pBdr>
        <w:top w:val="single" w:sz="4" w:space="0" w:color="auto"/>
        <w:bottom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5">
    <w:name w:val="xl155"/>
    <w:basedOn w:val="a2"/>
    <w:rsid w:val="00E67A68"/>
    <w:pPr>
      <w:widowControl/>
      <w:pBdr>
        <w:top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6">
    <w:name w:val="xl156"/>
    <w:basedOn w:val="a2"/>
    <w:rsid w:val="00E67A68"/>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32"/>
      <w:szCs w:val="32"/>
    </w:rPr>
  </w:style>
  <w:style w:type="paragraph" w:customStyle="1" w:styleId="xl157">
    <w:name w:val="xl157"/>
    <w:basedOn w:val="a2"/>
    <w:rsid w:val="00E67A68"/>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8">
    <w:name w:val="xl158"/>
    <w:basedOn w:val="a2"/>
    <w:rsid w:val="00E67A68"/>
    <w:pPr>
      <w:widowControl/>
      <w:pBdr>
        <w:top w:val="single" w:sz="4" w:space="0" w:color="auto"/>
        <w:left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59">
    <w:name w:val="xl159"/>
    <w:basedOn w:val="a2"/>
    <w:rsid w:val="00E67A68"/>
    <w:pPr>
      <w:widowControl/>
      <w:pBdr>
        <w:left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0">
    <w:name w:val="xl160"/>
    <w:basedOn w:val="a2"/>
    <w:rsid w:val="00E67A68"/>
    <w:pPr>
      <w:widowControl/>
      <w:pBdr>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1">
    <w:name w:val="xl161"/>
    <w:basedOn w:val="a2"/>
    <w:rsid w:val="00E67A68"/>
    <w:pPr>
      <w:widowControl/>
      <w:pBdr>
        <w:top w:val="single" w:sz="4" w:space="0" w:color="auto"/>
        <w:left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62">
    <w:name w:val="xl162"/>
    <w:basedOn w:val="a2"/>
    <w:rsid w:val="00E67A68"/>
    <w:pPr>
      <w:widowControl/>
      <w:pBdr>
        <w:left w:val="single" w:sz="4" w:space="0" w:color="auto"/>
        <w:right w:val="single" w:sz="4" w:space="0" w:color="auto"/>
      </w:pBdr>
      <w:spacing w:line="240" w:lineRule="auto"/>
      <w:ind w:firstLineChars="0" w:firstLine="0"/>
      <w:jc w:val="center"/>
    </w:pPr>
    <w:rPr>
      <w:rFonts w:ascii="宋体" w:hAnsi="宋体" w:cs="宋体"/>
      <w:kern w:val="0"/>
      <w:sz w:val="24"/>
    </w:rPr>
  </w:style>
  <w:style w:type="paragraph" w:customStyle="1" w:styleId="xl163">
    <w:name w:val="xl163"/>
    <w:basedOn w:val="a2"/>
    <w:rsid w:val="00E67A68"/>
    <w:pPr>
      <w:widowControl/>
      <w:pBdr>
        <w:left w:val="single" w:sz="4" w:space="0" w:color="auto"/>
        <w:bottom w:val="single" w:sz="4" w:space="0" w:color="auto"/>
        <w:right w:val="single" w:sz="4" w:space="0" w:color="auto"/>
      </w:pBdr>
      <w:spacing w:line="240" w:lineRule="auto"/>
      <w:ind w:firstLineChars="0" w:firstLine="0"/>
      <w:jc w:val="center"/>
    </w:pPr>
    <w:rPr>
      <w:rFonts w:ascii="宋体" w:hAnsi="宋体" w:cs="宋体"/>
      <w:kern w:val="0"/>
      <w:sz w:val="24"/>
    </w:rPr>
  </w:style>
  <w:style w:type="paragraph" w:customStyle="1" w:styleId="xl164">
    <w:name w:val="xl164"/>
    <w:basedOn w:val="a2"/>
    <w:rsid w:val="00E67A68"/>
    <w:pPr>
      <w:widowControl/>
      <w:pBdr>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5">
    <w:name w:val="xl165"/>
    <w:basedOn w:val="a2"/>
    <w:rsid w:val="00E67A68"/>
    <w:pPr>
      <w:widowControl/>
      <w:pBdr>
        <w:top w:val="single" w:sz="4" w:space="0" w:color="auto"/>
        <w:left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66">
    <w:name w:val="xl166"/>
    <w:basedOn w:val="a2"/>
    <w:rsid w:val="00E67A68"/>
    <w:pPr>
      <w:widowControl/>
      <w:pBdr>
        <w:left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67">
    <w:name w:val="xl167"/>
    <w:basedOn w:val="a2"/>
    <w:rsid w:val="00E67A68"/>
    <w:pPr>
      <w:widowControl/>
      <w:pBdr>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character" w:customStyle="1" w:styleId="CharChar1">
    <w:name w:val="Char Char1"/>
    <w:rsid w:val="00E67A68"/>
    <w:rPr>
      <w:rFonts w:ascii="楷体_GB2312" w:eastAsia="楷体_GB2312"/>
      <w:sz w:val="28"/>
    </w:rPr>
  </w:style>
  <w:style w:type="character" w:customStyle="1" w:styleId="Char0">
    <w:name w:val="标题 Char"/>
    <w:rsid w:val="00E67A68"/>
    <w:rPr>
      <w:rFonts w:ascii="Cambria" w:hAnsi="Cambria" w:cs="Times New Roman"/>
      <w:b/>
      <w:bCs/>
      <w:kern w:val="2"/>
      <w:sz w:val="32"/>
      <w:szCs w:val="32"/>
    </w:rPr>
  </w:style>
  <w:style w:type="character" w:customStyle="1" w:styleId="1Char">
    <w:name w:val="标题 1 Char"/>
    <w:rsid w:val="00E67A68"/>
    <w:rPr>
      <w:rFonts w:ascii="黑体"/>
      <w:b/>
      <w:kern w:val="44"/>
      <w:sz w:val="32"/>
    </w:rPr>
  </w:style>
  <w:style w:type="character" w:customStyle="1" w:styleId="Char1">
    <w:name w:val="正文文本缩进 Char"/>
    <w:rsid w:val="00E67A68"/>
    <w:rPr>
      <w:rFonts w:ascii="楷体_GB2312" w:eastAsia="楷体_GB2312"/>
      <w:sz w:val="28"/>
    </w:rPr>
  </w:style>
  <w:style w:type="character" w:customStyle="1" w:styleId="CharChar">
    <w:name w:val="Char Char"/>
    <w:rsid w:val="00E67A68"/>
    <w:rPr>
      <w:rFonts w:ascii="宋体"/>
      <w:kern w:val="2"/>
      <w:sz w:val="18"/>
      <w:szCs w:val="18"/>
    </w:rPr>
  </w:style>
  <w:style w:type="character" w:customStyle="1" w:styleId="13">
    <w:name w:val="访问过的超链接1"/>
    <w:rsid w:val="00E67A68"/>
    <w:rPr>
      <w:color w:val="800080"/>
      <w:u w:val="single"/>
    </w:rPr>
  </w:style>
  <w:style w:type="character" w:customStyle="1" w:styleId="CharChar11">
    <w:name w:val="Char Char11"/>
    <w:rsid w:val="00E67A68"/>
    <w:rPr>
      <w:rFonts w:ascii="楷体_GB2312" w:eastAsia="楷体_GB2312"/>
      <w:sz w:val="28"/>
    </w:rPr>
  </w:style>
  <w:style w:type="character" w:customStyle="1" w:styleId="CharChar2">
    <w:name w:val="Char Char2"/>
    <w:rsid w:val="00E67A68"/>
    <w:rPr>
      <w:rFonts w:ascii="宋体"/>
      <w:kern w:val="2"/>
      <w:sz w:val="18"/>
      <w:szCs w:val="18"/>
    </w:rPr>
  </w:style>
  <w:style w:type="paragraph" w:customStyle="1" w:styleId="24">
    <w:name w:val="列出段落2"/>
    <w:basedOn w:val="a2"/>
    <w:link w:val="aff7"/>
    <w:uiPriority w:val="34"/>
    <w:unhideWhenUsed/>
    <w:qFormat/>
    <w:rsid w:val="00E67A68"/>
    <w:pPr>
      <w:ind w:firstLine="420"/>
    </w:pPr>
  </w:style>
  <w:style w:type="character" w:customStyle="1" w:styleId="aff7">
    <w:name w:val="列出段落 字符"/>
    <w:link w:val="24"/>
    <w:uiPriority w:val="34"/>
    <w:qFormat/>
    <w:rsid w:val="00E67A68"/>
    <w:rPr>
      <w:rFonts w:ascii="Times New Roman" w:eastAsia="宋体" w:hAnsi="Times New Roman" w:cs="Times New Roman"/>
      <w:szCs w:val="24"/>
    </w:rPr>
  </w:style>
  <w:style w:type="paragraph" w:customStyle="1" w:styleId="aff8">
    <w:name w:val="第二章"/>
    <w:basedOn w:val="a"/>
    <w:qFormat/>
    <w:rsid w:val="00E67A68"/>
  </w:style>
  <w:style w:type="paragraph" w:customStyle="1" w:styleId="font19">
    <w:name w:val="font19"/>
    <w:basedOn w:val="a2"/>
    <w:rsid w:val="00E67A68"/>
    <w:pPr>
      <w:widowControl/>
      <w:spacing w:line="240" w:lineRule="auto"/>
      <w:ind w:firstLineChars="0" w:firstLine="0"/>
      <w:contextualSpacing w:val="0"/>
      <w:jc w:val="left"/>
    </w:pPr>
    <w:rPr>
      <w:rFonts w:ascii="Courier New" w:hAnsi="Courier New" w:cs="Courier New"/>
      <w:kern w:val="0"/>
      <w:sz w:val="28"/>
      <w:szCs w:val="28"/>
    </w:rPr>
  </w:style>
  <w:style w:type="paragraph" w:customStyle="1" w:styleId="font20">
    <w:name w:val="font20"/>
    <w:basedOn w:val="a2"/>
    <w:rsid w:val="00E67A68"/>
    <w:pPr>
      <w:widowControl/>
      <w:spacing w:line="240" w:lineRule="auto"/>
      <w:ind w:firstLineChars="0" w:firstLine="0"/>
      <w:contextualSpacing w:val="0"/>
      <w:jc w:val="left"/>
    </w:pPr>
    <w:rPr>
      <w:rFonts w:ascii="仿宋" w:eastAsia="仿宋" w:hAnsi="仿宋" w:cs="宋体"/>
      <w:b/>
      <w:bCs/>
      <w:kern w:val="0"/>
      <w:sz w:val="28"/>
      <w:szCs w:val="28"/>
    </w:rPr>
  </w:style>
  <w:style w:type="paragraph" w:customStyle="1" w:styleId="font21">
    <w:name w:val="font21"/>
    <w:basedOn w:val="a2"/>
    <w:rsid w:val="00E67A68"/>
    <w:pPr>
      <w:widowControl/>
      <w:spacing w:line="240" w:lineRule="auto"/>
      <w:ind w:firstLineChars="0" w:firstLine="0"/>
      <w:contextualSpacing w:val="0"/>
      <w:jc w:val="left"/>
    </w:pPr>
    <w:rPr>
      <w:rFonts w:ascii="Courier New" w:hAnsi="Courier New" w:cs="Courier New"/>
      <w:color w:val="000000"/>
      <w:kern w:val="0"/>
      <w:sz w:val="28"/>
      <w:szCs w:val="28"/>
    </w:rPr>
  </w:style>
  <w:style w:type="paragraph" w:customStyle="1" w:styleId="font22">
    <w:name w:val="font22"/>
    <w:basedOn w:val="a2"/>
    <w:rsid w:val="00E67A68"/>
    <w:pPr>
      <w:widowControl/>
      <w:spacing w:line="240" w:lineRule="auto"/>
      <w:ind w:firstLineChars="0" w:firstLine="0"/>
      <w:contextualSpacing w:val="0"/>
      <w:jc w:val="left"/>
    </w:pPr>
    <w:rPr>
      <w:color w:val="000000"/>
      <w:kern w:val="0"/>
      <w:sz w:val="28"/>
      <w:szCs w:val="28"/>
    </w:rPr>
  </w:style>
  <w:style w:type="paragraph" w:customStyle="1" w:styleId="font23">
    <w:name w:val="font23"/>
    <w:basedOn w:val="a2"/>
    <w:rsid w:val="00E67A68"/>
    <w:pPr>
      <w:widowControl/>
      <w:spacing w:line="240" w:lineRule="auto"/>
      <w:ind w:firstLineChars="0" w:firstLine="0"/>
      <w:contextualSpacing w:val="0"/>
      <w:jc w:val="left"/>
    </w:pPr>
    <w:rPr>
      <w:kern w:val="0"/>
      <w:sz w:val="28"/>
      <w:szCs w:val="28"/>
    </w:rPr>
  </w:style>
  <w:style w:type="paragraph" w:customStyle="1" w:styleId="font24">
    <w:name w:val="font24"/>
    <w:basedOn w:val="a2"/>
    <w:rsid w:val="00E67A68"/>
    <w:pPr>
      <w:widowControl/>
      <w:spacing w:line="240" w:lineRule="auto"/>
      <w:ind w:firstLineChars="0" w:firstLine="0"/>
      <w:contextualSpacing w:val="0"/>
      <w:jc w:val="left"/>
    </w:pPr>
    <w:rPr>
      <w:rFonts w:ascii="宋体" w:hAnsi="宋体" w:cs="宋体"/>
      <w:color w:val="000000"/>
      <w:kern w:val="0"/>
      <w:sz w:val="28"/>
      <w:szCs w:val="28"/>
    </w:rPr>
  </w:style>
  <w:style w:type="paragraph" w:customStyle="1" w:styleId="font25">
    <w:name w:val="font25"/>
    <w:basedOn w:val="a2"/>
    <w:rsid w:val="00E67A68"/>
    <w:pPr>
      <w:widowControl/>
      <w:spacing w:line="240" w:lineRule="auto"/>
      <w:ind w:firstLineChars="0" w:firstLine="0"/>
      <w:contextualSpacing w:val="0"/>
      <w:jc w:val="left"/>
    </w:pPr>
    <w:rPr>
      <w:rFonts w:ascii="宋体" w:hAnsi="宋体" w:cs="宋体"/>
      <w:kern w:val="0"/>
      <w:sz w:val="28"/>
      <w:szCs w:val="28"/>
    </w:rPr>
  </w:style>
  <w:style w:type="paragraph" w:customStyle="1" w:styleId="font26">
    <w:name w:val="font26"/>
    <w:basedOn w:val="a2"/>
    <w:rsid w:val="00E67A68"/>
    <w:pPr>
      <w:widowControl/>
      <w:spacing w:line="240" w:lineRule="auto"/>
      <w:ind w:firstLineChars="0" w:firstLine="0"/>
      <w:contextualSpacing w:val="0"/>
      <w:jc w:val="left"/>
    </w:pPr>
    <w:rPr>
      <w:color w:val="000000"/>
      <w:kern w:val="0"/>
      <w:sz w:val="27"/>
      <w:szCs w:val="27"/>
    </w:rPr>
  </w:style>
  <w:style w:type="paragraph" w:customStyle="1" w:styleId="font27">
    <w:name w:val="font27"/>
    <w:basedOn w:val="a2"/>
    <w:rsid w:val="00E67A68"/>
    <w:pPr>
      <w:widowControl/>
      <w:spacing w:line="240" w:lineRule="auto"/>
      <w:ind w:firstLineChars="0" w:firstLine="0"/>
      <w:contextualSpacing w:val="0"/>
      <w:jc w:val="left"/>
    </w:pPr>
    <w:rPr>
      <w:rFonts w:ascii="Courier New" w:hAnsi="Courier New" w:cs="Courier New"/>
      <w:color w:val="000000"/>
      <w:kern w:val="0"/>
      <w:sz w:val="27"/>
      <w:szCs w:val="27"/>
    </w:rPr>
  </w:style>
  <w:style w:type="paragraph" w:customStyle="1" w:styleId="xl68">
    <w:name w:val="xl68"/>
    <w:basedOn w:val="a2"/>
    <w:rsid w:val="00E67A68"/>
    <w:pPr>
      <w:widowControl/>
      <w:spacing w:line="240" w:lineRule="auto"/>
      <w:ind w:firstLineChars="0" w:firstLine="0"/>
      <w:contextualSpacing w:val="0"/>
      <w:jc w:val="left"/>
    </w:pPr>
    <w:rPr>
      <w:rFonts w:ascii="Courier New" w:hAnsi="Courier New" w:cs="Courier New"/>
      <w:color w:val="000000"/>
      <w:kern w:val="0"/>
      <w:sz w:val="20"/>
      <w:szCs w:val="20"/>
    </w:rPr>
  </w:style>
  <w:style w:type="paragraph" w:customStyle="1" w:styleId="xl168">
    <w:name w:val="xl168"/>
    <w:basedOn w:val="a2"/>
    <w:rsid w:val="00E67A68"/>
    <w:pPr>
      <w:widowControl/>
      <w:pBdr>
        <w:top w:val="single" w:sz="4" w:space="0" w:color="auto"/>
        <w:left w:val="single" w:sz="8" w:space="0" w:color="auto"/>
        <w:bottom w:val="single" w:sz="4" w:space="0" w:color="auto"/>
      </w:pBdr>
      <w:spacing w:line="240" w:lineRule="auto"/>
      <w:ind w:firstLineChars="0" w:firstLine="0"/>
      <w:contextualSpacing w:val="0"/>
      <w:jc w:val="left"/>
    </w:pPr>
    <w:rPr>
      <w:rFonts w:ascii="Courier New" w:hAnsi="Courier New" w:cs="Courier New"/>
      <w:b/>
      <w:bCs/>
      <w:kern w:val="0"/>
      <w:sz w:val="28"/>
      <w:szCs w:val="28"/>
    </w:rPr>
  </w:style>
  <w:style w:type="paragraph" w:customStyle="1" w:styleId="xl169">
    <w:name w:val="xl169"/>
    <w:basedOn w:val="a2"/>
    <w:rsid w:val="00E67A68"/>
    <w:pPr>
      <w:widowControl/>
      <w:pBdr>
        <w:top w:val="single" w:sz="4" w:space="0" w:color="auto"/>
        <w:bottom w:val="single" w:sz="4" w:space="0" w:color="auto"/>
      </w:pBdr>
      <w:spacing w:line="240" w:lineRule="auto"/>
      <w:ind w:firstLineChars="0" w:firstLine="0"/>
      <w:contextualSpacing w:val="0"/>
      <w:jc w:val="left"/>
    </w:pPr>
    <w:rPr>
      <w:rFonts w:ascii="Courier New" w:hAnsi="Courier New" w:cs="Courier New"/>
      <w:b/>
      <w:bCs/>
      <w:kern w:val="0"/>
      <w:sz w:val="28"/>
      <w:szCs w:val="28"/>
    </w:rPr>
  </w:style>
  <w:style w:type="paragraph" w:customStyle="1" w:styleId="xl170">
    <w:name w:val="xl170"/>
    <w:basedOn w:val="a2"/>
    <w:rsid w:val="00E67A68"/>
    <w:pPr>
      <w:widowControl/>
      <w:pBdr>
        <w:top w:val="single" w:sz="4" w:space="0" w:color="auto"/>
        <w:bottom w:val="single" w:sz="4" w:space="0" w:color="auto"/>
        <w:right w:val="single" w:sz="8" w:space="0" w:color="auto"/>
      </w:pBdr>
      <w:spacing w:line="240" w:lineRule="auto"/>
      <w:ind w:firstLineChars="0" w:firstLine="0"/>
      <w:contextualSpacing w:val="0"/>
      <w:jc w:val="left"/>
    </w:pPr>
    <w:rPr>
      <w:rFonts w:ascii="Courier New" w:hAnsi="Courier New" w:cs="Courier New"/>
      <w:b/>
      <w:bCs/>
      <w:kern w:val="0"/>
      <w:sz w:val="28"/>
      <w:szCs w:val="28"/>
    </w:rPr>
  </w:style>
  <w:style w:type="paragraph" w:customStyle="1" w:styleId="xl171">
    <w:name w:val="xl171"/>
    <w:basedOn w:val="a2"/>
    <w:rsid w:val="00E67A68"/>
    <w:pPr>
      <w:widowControl/>
      <w:pBdr>
        <w:top w:val="single" w:sz="4" w:space="0" w:color="auto"/>
        <w:left w:val="single" w:sz="4" w:space="0" w:color="auto"/>
      </w:pBdr>
      <w:spacing w:line="240" w:lineRule="auto"/>
      <w:ind w:firstLineChars="0" w:firstLine="0"/>
      <w:contextualSpacing w:val="0"/>
      <w:jc w:val="left"/>
    </w:pPr>
    <w:rPr>
      <w:rFonts w:ascii="宋体" w:hAnsi="宋体" w:cs="宋体"/>
      <w:color w:val="000000"/>
      <w:kern w:val="0"/>
      <w:sz w:val="27"/>
      <w:szCs w:val="27"/>
    </w:rPr>
  </w:style>
  <w:style w:type="paragraph" w:customStyle="1" w:styleId="xl172">
    <w:name w:val="xl172"/>
    <w:basedOn w:val="a2"/>
    <w:rsid w:val="00E67A68"/>
    <w:pPr>
      <w:widowControl/>
      <w:pBdr>
        <w:top w:val="single" w:sz="4" w:space="0" w:color="auto"/>
      </w:pBdr>
      <w:spacing w:line="240" w:lineRule="auto"/>
      <w:ind w:firstLineChars="0" w:firstLine="0"/>
      <w:contextualSpacing w:val="0"/>
      <w:jc w:val="left"/>
    </w:pPr>
    <w:rPr>
      <w:rFonts w:ascii="宋体" w:hAnsi="宋体" w:cs="宋体"/>
      <w:color w:val="000000"/>
      <w:kern w:val="0"/>
      <w:sz w:val="27"/>
      <w:szCs w:val="27"/>
    </w:rPr>
  </w:style>
  <w:style w:type="paragraph" w:customStyle="1" w:styleId="xl173">
    <w:name w:val="xl173"/>
    <w:basedOn w:val="a2"/>
    <w:rsid w:val="00E67A68"/>
    <w:pPr>
      <w:widowControl/>
      <w:pBdr>
        <w:top w:val="single" w:sz="4" w:space="0" w:color="auto"/>
        <w:right w:val="single" w:sz="8" w:space="0" w:color="auto"/>
      </w:pBdr>
      <w:spacing w:line="240" w:lineRule="auto"/>
      <w:ind w:firstLineChars="0" w:firstLine="0"/>
      <w:contextualSpacing w:val="0"/>
      <w:jc w:val="left"/>
    </w:pPr>
    <w:rPr>
      <w:rFonts w:ascii="宋体" w:hAnsi="宋体" w:cs="宋体"/>
      <w:color w:val="000000"/>
      <w:kern w:val="0"/>
      <w:sz w:val="27"/>
      <w:szCs w:val="27"/>
    </w:rPr>
  </w:style>
  <w:style w:type="paragraph" w:customStyle="1" w:styleId="xl174">
    <w:name w:val="xl174"/>
    <w:basedOn w:val="a2"/>
    <w:rsid w:val="00E67A68"/>
    <w:pPr>
      <w:widowControl/>
      <w:pBdr>
        <w:left w:val="single" w:sz="4" w:space="0" w:color="auto"/>
      </w:pBdr>
      <w:spacing w:line="240" w:lineRule="auto"/>
      <w:ind w:firstLineChars="0" w:firstLine="0"/>
      <w:contextualSpacing w:val="0"/>
      <w:jc w:val="left"/>
    </w:pPr>
    <w:rPr>
      <w:rFonts w:ascii="宋体" w:hAnsi="宋体" w:cs="宋体"/>
      <w:color w:val="000000"/>
      <w:kern w:val="0"/>
      <w:sz w:val="27"/>
      <w:szCs w:val="27"/>
    </w:rPr>
  </w:style>
  <w:style w:type="paragraph" w:customStyle="1" w:styleId="xl175">
    <w:name w:val="xl175"/>
    <w:basedOn w:val="a2"/>
    <w:rsid w:val="00E67A68"/>
    <w:pPr>
      <w:widowControl/>
      <w:spacing w:line="240" w:lineRule="auto"/>
      <w:ind w:firstLineChars="0" w:firstLine="0"/>
      <w:contextualSpacing w:val="0"/>
      <w:jc w:val="left"/>
    </w:pPr>
    <w:rPr>
      <w:rFonts w:ascii="宋体" w:hAnsi="宋体" w:cs="宋体"/>
      <w:color w:val="000000"/>
      <w:kern w:val="0"/>
      <w:sz w:val="27"/>
      <w:szCs w:val="27"/>
    </w:rPr>
  </w:style>
  <w:style w:type="paragraph" w:customStyle="1" w:styleId="xl176">
    <w:name w:val="xl176"/>
    <w:basedOn w:val="a2"/>
    <w:rsid w:val="00E67A68"/>
    <w:pPr>
      <w:widowControl/>
      <w:pBdr>
        <w:right w:val="single" w:sz="8" w:space="0" w:color="auto"/>
      </w:pBdr>
      <w:spacing w:line="240" w:lineRule="auto"/>
      <w:ind w:firstLineChars="0" w:firstLine="0"/>
      <w:contextualSpacing w:val="0"/>
      <w:jc w:val="left"/>
    </w:pPr>
    <w:rPr>
      <w:rFonts w:ascii="宋体" w:hAnsi="宋体" w:cs="宋体"/>
      <w:color w:val="000000"/>
      <w:kern w:val="0"/>
      <w:sz w:val="27"/>
      <w:szCs w:val="27"/>
    </w:rPr>
  </w:style>
  <w:style w:type="paragraph" w:customStyle="1" w:styleId="xl177">
    <w:name w:val="xl177"/>
    <w:basedOn w:val="a2"/>
    <w:rsid w:val="00E67A68"/>
    <w:pPr>
      <w:widowControl/>
      <w:pBdr>
        <w:left w:val="single" w:sz="4" w:space="0" w:color="auto"/>
        <w:bottom w:val="single" w:sz="4" w:space="0" w:color="auto"/>
      </w:pBdr>
      <w:spacing w:line="240" w:lineRule="auto"/>
      <w:ind w:firstLineChars="0" w:firstLine="0"/>
      <w:contextualSpacing w:val="0"/>
      <w:jc w:val="left"/>
    </w:pPr>
    <w:rPr>
      <w:rFonts w:ascii="宋体" w:hAnsi="宋体" w:cs="宋体"/>
      <w:color w:val="000000"/>
      <w:kern w:val="0"/>
      <w:sz w:val="27"/>
      <w:szCs w:val="27"/>
    </w:rPr>
  </w:style>
  <w:style w:type="paragraph" w:customStyle="1" w:styleId="xl178">
    <w:name w:val="xl178"/>
    <w:basedOn w:val="a2"/>
    <w:rsid w:val="00E67A68"/>
    <w:pPr>
      <w:widowControl/>
      <w:pBdr>
        <w:bottom w:val="single" w:sz="4" w:space="0" w:color="auto"/>
      </w:pBdr>
      <w:spacing w:line="240" w:lineRule="auto"/>
      <w:ind w:firstLineChars="0" w:firstLine="0"/>
      <w:contextualSpacing w:val="0"/>
      <w:jc w:val="left"/>
    </w:pPr>
    <w:rPr>
      <w:rFonts w:ascii="宋体" w:hAnsi="宋体" w:cs="宋体"/>
      <w:color w:val="000000"/>
      <w:kern w:val="0"/>
      <w:sz w:val="27"/>
      <w:szCs w:val="27"/>
    </w:rPr>
  </w:style>
  <w:style w:type="paragraph" w:customStyle="1" w:styleId="xl179">
    <w:name w:val="xl179"/>
    <w:basedOn w:val="a2"/>
    <w:rsid w:val="00E67A68"/>
    <w:pPr>
      <w:widowControl/>
      <w:pBdr>
        <w:bottom w:val="single" w:sz="4" w:space="0" w:color="auto"/>
        <w:right w:val="single" w:sz="8" w:space="0" w:color="auto"/>
      </w:pBdr>
      <w:spacing w:line="240" w:lineRule="auto"/>
      <w:ind w:firstLineChars="0" w:firstLine="0"/>
      <w:contextualSpacing w:val="0"/>
      <w:jc w:val="left"/>
    </w:pPr>
    <w:rPr>
      <w:rFonts w:ascii="宋体" w:hAnsi="宋体" w:cs="宋体"/>
      <w:color w:val="000000"/>
      <w:kern w:val="0"/>
      <w:sz w:val="27"/>
      <w:szCs w:val="27"/>
    </w:rPr>
  </w:style>
  <w:style w:type="paragraph" w:customStyle="1" w:styleId="xl180">
    <w:name w:val="xl180"/>
    <w:basedOn w:val="a2"/>
    <w:rsid w:val="00E67A68"/>
    <w:pPr>
      <w:widowControl/>
      <w:pBdr>
        <w:top w:val="single" w:sz="4" w:space="0" w:color="auto"/>
        <w:left w:val="single" w:sz="4" w:space="0" w:color="auto"/>
        <w:bottom w:val="single" w:sz="4" w:space="0" w:color="auto"/>
      </w:pBdr>
      <w:shd w:val="clear" w:color="000000" w:fill="FFFFFF"/>
      <w:spacing w:line="240" w:lineRule="auto"/>
      <w:ind w:firstLineChars="0" w:firstLine="0"/>
      <w:contextualSpacing w:val="0"/>
      <w:jc w:val="left"/>
    </w:pPr>
    <w:rPr>
      <w:rFonts w:ascii="Courier New" w:hAnsi="Courier New" w:cs="Courier New"/>
      <w:color w:val="FF0000"/>
      <w:kern w:val="0"/>
      <w:sz w:val="28"/>
      <w:szCs w:val="28"/>
    </w:rPr>
  </w:style>
  <w:style w:type="paragraph" w:customStyle="1" w:styleId="xl181">
    <w:name w:val="xl181"/>
    <w:basedOn w:val="a2"/>
    <w:rsid w:val="00E67A68"/>
    <w:pPr>
      <w:widowControl/>
      <w:pBdr>
        <w:top w:val="single" w:sz="4" w:space="0" w:color="auto"/>
        <w:bottom w:val="single" w:sz="4" w:space="0" w:color="auto"/>
      </w:pBdr>
      <w:shd w:val="clear" w:color="000000" w:fill="FFFFFF"/>
      <w:spacing w:line="240" w:lineRule="auto"/>
      <w:ind w:firstLineChars="0" w:firstLine="0"/>
      <w:contextualSpacing w:val="0"/>
      <w:jc w:val="left"/>
    </w:pPr>
    <w:rPr>
      <w:rFonts w:ascii="Courier New" w:hAnsi="Courier New" w:cs="Courier New"/>
      <w:color w:val="FF0000"/>
      <w:kern w:val="0"/>
      <w:sz w:val="28"/>
      <w:szCs w:val="28"/>
    </w:rPr>
  </w:style>
  <w:style w:type="paragraph" w:customStyle="1" w:styleId="xl182">
    <w:name w:val="xl182"/>
    <w:basedOn w:val="a2"/>
    <w:rsid w:val="00E67A68"/>
    <w:pPr>
      <w:widowControl/>
      <w:pBdr>
        <w:top w:val="single" w:sz="4" w:space="0" w:color="auto"/>
        <w:bottom w:val="single" w:sz="4" w:space="0" w:color="auto"/>
        <w:right w:val="single" w:sz="8" w:space="0" w:color="auto"/>
      </w:pBdr>
      <w:shd w:val="clear" w:color="000000" w:fill="FFFFFF"/>
      <w:spacing w:line="240" w:lineRule="auto"/>
      <w:ind w:firstLineChars="0" w:firstLine="0"/>
      <w:contextualSpacing w:val="0"/>
      <w:jc w:val="left"/>
    </w:pPr>
    <w:rPr>
      <w:rFonts w:ascii="Courier New" w:hAnsi="Courier New" w:cs="Courier New"/>
      <w:color w:val="FF0000"/>
      <w:kern w:val="0"/>
      <w:sz w:val="28"/>
      <w:szCs w:val="28"/>
    </w:rPr>
  </w:style>
  <w:style w:type="paragraph" w:customStyle="1" w:styleId="xl183">
    <w:name w:val="xl183"/>
    <w:basedOn w:val="a2"/>
    <w:rsid w:val="00E67A68"/>
    <w:pPr>
      <w:widowControl/>
      <w:pBdr>
        <w:top w:val="single" w:sz="4" w:space="0" w:color="auto"/>
        <w:left w:val="single" w:sz="8" w:space="0" w:color="auto"/>
        <w:right w:val="single" w:sz="4" w:space="0" w:color="auto"/>
      </w:pBdr>
      <w:spacing w:line="240" w:lineRule="auto"/>
      <w:ind w:firstLineChars="0" w:firstLine="0"/>
      <w:contextualSpacing w:val="0"/>
      <w:jc w:val="center"/>
    </w:pPr>
    <w:rPr>
      <w:rFonts w:ascii="仿宋" w:eastAsia="仿宋" w:hAnsi="仿宋" w:cs="宋体"/>
      <w:kern w:val="0"/>
      <w:sz w:val="28"/>
      <w:szCs w:val="28"/>
    </w:rPr>
  </w:style>
  <w:style w:type="paragraph" w:customStyle="1" w:styleId="xl184">
    <w:name w:val="xl184"/>
    <w:basedOn w:val="a2"/>
    <w:rsid w:val="00E67A68"/>
    <w:pPr>
      <w:widowControl/>
      <w:pBdr>
        <w:left w:val="single" w:sz="8" w:space="0" w:color="auto"/>
        <w:right w:val="single" w:sz="4" w:space="0" w:color="auto"/>
      </w:pBdr>
      <w:spacing w:line="240" w:lineRule="auto"/>
      <w:ind w:firstLineChars="0" w:firstLine="0"/>
      <w:contextualSpacing w:val="0"/>
      <w:jc w:val="center"/>
    </w:pPr>
    <w:rPr>
      <w:rFonts w:ascii="仿宋" w:eastAsia="仿宋" w:hAnsi="仿宋" w:cs="宋体"/>
      <w:kern w:val="0"/>
      <w:sz w:val="28"/>
      <w:szCs w:val="28"/>
    </w:rPr>
  </w:style>
  <w:style w:type="paragraph" w:customStyle="1" w:styleId="xl185">
    <w:name w:val="xl185"/>
    <w:basedOn w:val="a2"/>
    <w:rsid w:val="00E67A68"/>
    <w:pPr>
      <w:widowControl/>
      <w:pBdr>
        <w:left w:val="single" w:sz="8" w:space="0" w:color="auto"/>
        <w:bottom w:val="single" w:sz="4" w:space="0" w:color="auto"/>
        <w:right w:val="single" w:sz="4" w:space="0" w:color="auto"/>
      </w:pBdr>
      <w:spacing w:line="240" w:lineRule="auto"/>
      <w:ind w:firstLineChars="0" w:firstLine="0"/>
      <w:contextualSpacing w:val="0"/>
      <w:jc w:val="center"/>
    </w:pPr>
    <w:rPr>
      <w:rFonts w:ascii="仿宋" w:eastAsia="仿宋" w:hAnsi="仿宋" w:cs="宋体"/>
      <w:kern w:val="0"/>
      <w:sz w:val="28"/>
      <w:szCs w:val="28"/>
    </w:rPr>
  </w:style>
  <w:style w:type="paragraph" w:customStyle="1" w:styleId="xl186">
    <w:name w:val="xl186"/>
    <w:basedOn w:val="a2"/>
    <w:rsid w:val="00E67A68"/>
    <w:pPr>
      <w:widowControl/>
      <w:pBdr>
        <w:top w:val="single" w:sz="4" w:space="0" w:color="auto"/>
        <w:left w:val="single" w:sz="4" w:space="0" w:color="auto"/>
        <w:right w:val="single" w:sz="4" w:space="0" w:color="auto"/>
      </w:pBdr>
      <w:spacing w:line="240" w:lineRule="auto"/>
      <w:ind w:firstLineChars="0" w:firstLine="0"/>
      <w:contextualSpacing w:val="0"/>
      <w:jc w:val="left"/>
    </w:pPr>
    <w:rPr>
      <w:rFonts w:ascii="宋体" w:hAnsi="宋体" w:cs="宋体"/>
      <w:color w:val="000000"/>
      <w:kern w:val="0"/>
      <w:sz w:val="28"/>
      <w:szCs w:val="28"/>
    </w:rPr>
  </w:style>
  <w:style w:type="paragraph" w:customStyle="1" w:styleId="xl187">
    <w:name w:val="xl187"/>
    <w:basedOn w:val="a2"/>
    <w:rsid w:val="00E67A68"/>
    <w:pPr>
      <w:widowControl/>
      <w:pBdr>
        <w:left w:val="single" w:sz="4" w:space="0" w:color="auto"/>
        <w:right w:val="single" w:sz="4" w:space="0" w:color="auto"/>
      </w:pBdr>
      <w:spacing w:line="240" w:lineRule="auto"/>
      <w:ind w:firstLineChars="0" w:firstLine="0"/>
      <w:contextualSpacing w:val="0"/>
      <w:jc w:val="left"/>
    </w:pPr>
    <w:rPr>
      <w:rFonts w:ascii="宋体" w:hAnsi="宋体" w:cs="宋体"/>
      <w:color w:val="000000"/>
      <w:kern w:val="0"/>
      <w:sz w:val="28"/>
      <w:szCs w:val="28"/>
    </w:rPr>
  </w:style>
  <w:style w:type="paragraph" w:customStyle="1" w:styleId="xl188">
    <w:name w:val="xl188"/>
    <w:basedOn w:val="a2"/>
    <w:rsid w:val="00E67A68"/>
    <w:pPr>
      <w:widowControl/>
      <w:pBdr>
        <w:left w:val="single" w:sz="4" w:space="0" w:color="auto"/>
        <w:bottom w:val="single" w:sz="4" w:space="0" w:color="auto"/>
        <w:right w:val="single" w:sz="4" w:space="0" w:color="auto"/>
      </w:pBdr>
      <w:spacing w:line="240" w:lineRule="auto"/>
      <w:ind w:firstLineChars="0" w:firstLine="0"/>
      <w:contextualSpacing w:val="0"/>
      <w:jc w:val="left"/>
    </w:pPr>
    <w:rPr>
      <w:rFonts w:ascii="宋体" w:hAnsi="宋体" w:cs="宋体"/>
      <w:color w:val="000000"/>
      <w:kern w:val="0"/>
      <w:sz w:val="28"/>
      <w:szCs w:val="28"/>
    </w:rPr>
  </w:style>
  <w:style w:type="paragraph" w:customStyle="1" w:styleId="xl189">
    <w:name w:val="xl189"/>
    <w:basedOn w:val="a2"/>
    <w:rsid w:val="00E67A68"/>
    <w:pPr>
      <w:widowControl/>
      <w:spacing w:line="240" w:lineRule="auto"/>
      <w:ind w:firstLineChars="0" w:firstLine="0"/>
      <w:contextualSpacing w:val="0"/>
      <w:jc w:val="left"/>
    </w:pPr>
    <w:rPr>
      <w:rFonts w:ascii="Courier New" w:hAnsi="Courier New" w:cs="Courier New"/>
      <w:b/>
      <w:bCs/>
      <w:kern w:val="0"/>
      <w:sz w:val="28"/>
      <w:szCs w:val="28"/>
    </w:rPr>
  </w:style>
  <w:style w:type="paragraph" w:customStyle="1" w:styleId="xl190">
    <w:name w:val="xl190"/>
    <w:basedOn w:val="a2"/>
    <w:rsid w:val="00E67A68"/>
    <w:pPr>
      <w:widowControl/>
      <w:pBdr>
        <w:top w:val="single" w:sz="8" w:space="0" w:color="auto"/>
        <w:left w:val="single" w:sz="4" w:space="0" w:color="auto"/>
        <w:bottom w:val="single" w:sz="4" w:space="0" w:color="auto"/>
        <w:right w:val="single" w:sz="8" w:space="0" w:color="auto"/>
      </w:pBdr>
      <w:spacing w:line="240" w:lineRule="auto"/>
      <w:ind w:firstLineChars="0" w:firstLine="0"/>
      <w:contextualSpacing w:val="0"/>
      <w:jc w:val="center"/>
    </w:pPr>
    <w:rPr>
      <w:rFonts w:ascii="Courier New" w:hAnsi="Courier New" w:cs="Courier New"/>
      <w:b/>
      <w:bCs/>
      <w:kern w:val="0"/>
      <w:sz w:val="28"/>
      <w:szCs w:val="28"/>
    </w:rPr>
  </w:style>
  <w:style w:type="paragraph" w:customStyle="1" w:styleId="xl191">
    <w:name w:val="xl191"/>
    <w:basedOn w:val="a2"/>
    <w:rsid w:val="00E67A68"/>
    <w:pPr>
      <w:widowControl/>
      <w:pBdr>
        <w:top w:val="single" w:sz="4" w:space="0" w:color="auto"/>
        <w:left w:val="single" w:sz="4" w:space="0" w:color="auto"/>
        <w:bottom w:val="single" w:sz="4" w:space="0" w:color="auto"/>
      </w:pBdr>
      <w:spacing w:line="240" w:lineRule="auto"/>
      <w:ind w:firstLineChars="0" w:firstLine="0"/>
      <w:contextualSpacing w:val="0"/>
      <w:jc w:val="center"/>
    </w:pPr>
    <w:rPr>
      <w:rFonts w:ascii="宋体" w:hAnsi="宋体" w:cs="宋体"/>
      <w:color w:val="000000"/>
      <w:kern w:val="0"/>
      <w:sz w:val="28"/>
      <w:szCs w:val="28"/>
    </w:rPr>
  </w:style>
  <w:style w:type="paragraph" w:customStyle="1" w:styleId="xl192">
    <w:name w:val="xl192"/>
    <w:basedOn w:val="a2"/>
    <w:rsid w:val="00E67A68"/>
    <w:pPr>
      <w:widowControl/>
      <w:pBdr>
        <w:top w:val="single" w:sz="8" w:space="0" w:color="auto"/>
      </w:pBdr>
      <w:spacing w:line="240" w:lineRule="auto"/>
      <w:ind w:firstLineChars="0" w:firstLine="0"/>
      <w:contextualSpacing w:val="0"/>
      <w:jc w:val="left"/>
      <w:textAlignment w:val="bottom"/>
    </w:pPr>
    <w:rPr>
      <w:rFonts w:ascii="宋体" w:hAnsi="宋体" w:cs="宋体"/>
      <w:kern w:val="0"/>
      <w:sz w:val="28"/>
      <w:szCs w:val="28"/>
    </w:rPr>
  </w:style>
  <w:style w:type="paragraph" w:customStyle="1" w:styleId="xl193">
    <w:name w:val="xl193"/>
    <w:basedOn w:val="a2"/>
    <w:rsid w:val="00E67A68"/>
    <w:pPr>
      <w:widowControl/>
      <w:spacing w:line="240" w:lineRule="auto"/>
      <w:ind w:firstLineChars="0" w:firstLine="0"/>
      <w:contextualSpacing w:val="0"/>
      <w:jc w:val="left"/>
    </w:pPr>
    <w:rPr>
      <w:kern w:val="0"/>
      <w:sz w:val="28"/>
      <w:szCs w:val="28"/>
    </w:rPr>
  </w:style>
  <w:style w:type="paragraph" w:customStyle="1" w:styleId="xl194">
    <w:name w:val="xl194"/>
    <w:basedOn w:val="a2"/>
    <w:rsid w:val="00E67A68"/>
    <w:pPr>
      <w:widowControl/>
      <w:spacing w:line="240" w:lineRule="auto"/>
      <w:ind w:firstLineChars="0" w:firstLine="0"/>
      <w:contextualSpacing w:val="0"/>
      <w:jc w:val="left"/>
    </w:pPr>
    <w:rPr>
      <w:rFonts w:ascii="宋体" w:hAnsi="宋体" w:cs="宋体"/>
      <w:kern w:val="0"/>
      <w:sz w:val="28"/>
      <w:szCs w:val="28"/>
    </w:rPr>
  </w:style>
  <w:style w:type="paragraph" w:customStyle="1" w:styleId="xl195">
    <w:name w:val="xl195"/>
    <w:basedOn w:val="a2"/>
    <w:rsid w:val="00E67A68"/>
    <w:pPr>
      <w:widowControl/>
      <w:pBdr>
        <w:top w:val="single" w:sz="4" w:space="0" w:color="auto"/>
        <w:left w:val="single" w:sz="4" w:space="0" w:color="auto"/>
        <w:bottom w:val="single" w:sz="4" w:space="0" w:color="auto"/>
      </w:pBdr>
      <w:spacing w:line="240" w:lineRule="auto"/>
      <w:ind w:firstLineChars="0" w:firstLine="0"/>
      <w:contextualSpacing w:val="0"/>
      <w:jc w:val="center"/>
    </w:pPr>
    <w:rPr>
      <w:rFonts w:ascii="Courier New" w:hAnsi="Courier New" w:cs="Courier New"/>
      <w:b/>
      <w:bCs/>
      <w:kern w:val="0"/>
      <w:sz w:val="28"/>
      <w:szCs w:val="28"/>
    </w:rPr>
  </w:style>
  <w:style w:type="paragraph" w:customStyle="1" w:styleId="xl196">
    <w:name w:val="xl196"/>
    <w:basedOn w:val="a2"/>
    <w:rsid w:val="00E67A68"/>
    <w:pPr>
      <w:widowControl/>
      <w:pBdr>
        <w:top w:val="single" w:sz="4" w:space="0" w:color="auto"/>
        <w:bottom w:val="single" w:sz="4" w:space="0" w:color="auto"/>
        <w:right w:val="single" w:sz="8" w:space="0" w:color="auto"/>
      </w:pBdr>
      <w:spacing w:line="240" w:lineRule="auto"/>
      <w:ind w:firstLineChars="0" w:firstLine="0"/>
      <w:contextualSpacing w:val="0"/>
      <w:jc w:val="center"/>
    </w:pPr>
    <w:rPr>
      <w:rFonts w:ascii="Courier New" w:hAnsi="Courier New" w:cs="Courier New"/>
      <w:b/>
      <w:bCs/>
      <w:kern w:val="0"/>
      <w:sz w:val="28"/>
      <w:szCs w:val="28"/>
    </w:rPr>
  </w:style>
  <w:style w:type="paragraph" w:customStyle="1" w:styleId="xl197">
    <w:name w:val="xl197"/>
    <w:basedOn w:val="a2"/>
    <w:rsid w:val="00E67A68"/>
    <w:pPr>
      <w:widowControl/>
      <w:pBdr>
        <w:left w:val="single" w:sz="8" w:space="0" w:color="auto"/>
      </w:pBdr>
      <w:spacing w:line="240" w:lineRule="auto"/>
      <w:ind w:firstLineChars="0" w:firstLine="0"/>
      <w:contextualSpacing w:val="0"/>
      <w:jc w:val="left"/>
    </w:pPr>
    <w:rPr>
      <w:rFonts w:ascii="宋体" w:hAnsi="宋体" w:cs="宋体"/>
      <w:kern w:val="0"/>
      <w:sz w:val="28"/>
      <w:szCs w:val="28"/>
    </w:rPr>
  </w:style>
  <w:style w:type="paragraph" w:customStyle="1" w:styleId="xl198">
    <w:name w:val="xl198"/>
    <w:basedOn w:val="a2"/>
    <w:rsid w:val="00E67A68"/>
    <w:pPr>
      <w:widowControl/>
      <w:spacing w:line="240" w:lineRule="auto"/>
      <w:ind w:firstLineChars="0" w:firstLine="0"/>
      <w:contextualSpacing w:val="0"/>
      <w:jc w:val="left"/>
    </w:pPr>
    <w:rPr>
      <w:rFonts w:ascii="宋体" w:hAnsi="宋体" w:cs="宋体"/>
      <w:kern w:val="0"/>
      <w:sz w:val="28"/>
      <w:szCs w:val="28"/>
    </w:rPr>
  </w:style>
  <w:style w:type="paragraph" w:customStyle="1" w:styleId="xl199">
    <w:name w:val="xl199"/>
    <w:basedOn w:val="a2"/>
    <w:rsid w:val="00E67A68"/>
    <w:pPr>
      <w:widowControl/>
      <w:pBdr>
        <w:right w:val="single" w:sz="8" w:space="0" w:color="auto"/>
      </w:pBdr>
      <w:spacing w:line="240" w:lineRule="auto"/>
      <w:ind w:firstLineChars="0" w:firstLine="0"/>
      <w:contextualSpacing w:val="0"/>
      <w:jc w:val="left"/>
    </w:pPr>
    <w:rPr>
      <w:rFonts w:ascii="宋体" w:hAnsi="宋体" w:cs="宋体"/>
      <w:kern w:val="0"/>
      <w:sz w:val="28"/>
      <w:szCs w:val="28"/>
    </w:rPr>
  </w:style>
  <w:style w:type="paragraph" w:customStyle="1" w:styleId="xl200">
    <w:name w:val="xl200"/>
    <w:basedOn w:val="a2"/>
    <w:rsid w:val="00E67A68"/>
    <w:pPr>
      <w:widowControl/>
      <w:pBdr>
        <w:left w:val="single" w:sz="8" w:space="0" w:color="auto"/>
        <w:bottom w:val="single" w:sz="8" w:space="0" w:color="auto"/>
      </w:pBdr>
      <w:spacing w:line="240" w:lineRule="auto"/>
      <w:ind w:firstLineChars="0" w:firstLine="0"/>
      <w:contextualSpacing w:val="0"/>
      <w:jc w:val="left"/>
    </w:pPr>
    <w:rPr>
      <w:rFonts w:ascii="宋体" w:hAnsi="宋体" w:cs="宋体"/>
      <w:kern w:val="0"/>
      <w:sz w:val="28"/>
      <w:szCs w:val="28"/>
    </w:rPr>
  </w:style>
  <w:style w:type="paragraph" w:customStyle="1" w:styleId="xl201">
    <w:name w:val="xl201"/>
    <w:basedOn w:val="a2"/>
    <w:rsid w:val="00E67A68"/>
    <w:pPr>
      <w:widowControl/>
      <w:pBdr>
        <w:bottom w:val="single" w:sz="8" w:space="0" w:color="auto"/>
      </w:pBdr>
      <w:spacing w:line="240" w:lineRule="auto"/>
      <w:ind w:firstLineChars="0" w:firstLine="0"/>
      <w:contextualSpacing w:val="0"/>
      <w:jc w:val="left"/>
    </w:pPr>
    <w:rPr>
      <w:rFonts w:ascii="宋体" w:hAnsi="宋体" w:cs="宋体"/>
      <w:kern w:val="0"/>
      <w:sz w:val="28"/>
      <w:szCs w:val="28"/>
    </w:rPr>
  </w:style>
  <w:style w:type="paragraph" w:customStyle="1" w:styleId="xl202">
    <w:name w:val="xl202"/>
    <w:basedOn w:val="a2"/>
    <w:rsid w:val="00E67A68"/>
    <w:pPr>
      <w:widowControl/>
      <w:pBdr>
        <w:bottom w:val="single" w:sz="8" w:space="0" w:color="auto"/>
        <w:right w:val="single" w:sz="8" w:space="0" w:color="auto"/>
      </w:pBdr>
      <w:spacing w:line="240" w:lineRule="auto"/>
      <w:ind w:firstLineChars="0" w:firstLine="0"/>
      <w:contextualSpacing w:val="0"/>
      <w:jc w:val="left"/>
    </w:pPr>
    <w:rPr>
      <w:rFonts w:ascii="宋体" w:hAnsi="宋体" w:cs="宋体"/>
      <w:kern w:val="0"/>
      <w:sz w:val="28"/>
      <w:szCs w:val="28"/>
    </w:rPr>
  </w:style>
  <w:style w:type="paragraph" w:customStyle="1" w:styleId="xl203">
    <w:name w:val="xl203"/>
    <w:basedOn w:val="a2"/>
    <w:rsid w:val="00E67A68"/>
    <w:pPr>
      <w:widowControl/>
      <w:pBdr>
        <w:top w:val="single" w:sz="4" w:space="0" w:color="auto"/>
        <w:left w:val="single" w:sz="8" w:space="0" w:color="auto"/>
        <w:bottom w:val="single" w:sz="4" w:space="0" w:color="auto"/>
        <w:right w:val="single" w:sz="4" w:space="0" w:color="auto"/>
      </w:pBdr>
      <w:shd w:val="clear" w:color="000000" w:fill="FFFFFF"/>
      <w:spacing w:line="240" w:lineRule="auto"/>
      <w:ind w:firstLineChars="0" w:firstLine="0"/>
      <w:contextualSpacing w:val="0"/>
      <w:jc w:val="center"/>
    </w:pPr>
    <w:rPr>
      <w:rFonts w:ascii="Courier New" w:hAnsi="Courier New" w:cs="Courier New"/>
      <w:kern w:val="0"/>
      <w:sz w:val="28"/>
      <w:szCs w:val="28"/>
    </w:rPr>
  </w:style>
  <w:style w:type="paragraph" w:customStyle="1" w:styleId="xl204">
    <w:name w:val="xl204"/>
    <w:basedOn w:val="a2"/>
    <w:rsid w:val="00E67A68"/>
    <w:pPr>
      <w:widowControl/>
      <w:pBdr>
        <w:top w:val="single" w:sz="4" w:space="0" w:color="auto"/>
        <w:left w:val="single" w:sz="4" w:space="0" w:color="auto"/>
        <w:bottom w:val="single" w:sz="4" w:space="0" w:color="auto"/>
        <w:right w:val="single" w:sz="4" w:space="0" w:color="auto"/>
      </w:pBdr>
      <w:shd w:val="clear" w:color="000000" w:fill="FFFFFF"/>
      <w:spacing w:line="240" w:lineRule="auto"/>
      <w:ind w:firstLineChars="0" w:firstLine="0"/>
      <w:contextualSpacing w:val="0"/>
      <w:jc w:val="center"/>
    </w:pPr>
    <w:rPr>
      <w:rFonts w:ascii="Courier New" w:hAnsi="Courier New" w:cs="Courier New"/>
      <w:kern w:val="0"/>
      <w:sz w:val="28"/>
      <w:szCs w:val="28"/>
    </w:rPr>
  </w:style>
  <w:style w:type="paragraph" w:customStyle="1" w:styleId="xl205">
    <w:name w:val="xl205"/>
    <w:basedOn w:val="a2"/>
    <w:rsid w:val="00E67A68"/>
    <w:pPr>
      <w:widowControl/>
      <w:pBdr>
        <w:top w:val="single" w:sz="4" w:space="0" w:color="auto"/>
        <w:left w:val="single" w:sz="8" w:space="0" w:color="auto"/>
        <w:bottom w:val="single" w:sz="4" w:space="0" w:color="auto"/>
        <w:right w:val="single" w:sz="4" w:space="0" w:color="auto"/>
      </w:pBdr>
      <w:shd w:val="clear" w:color="000000" w:fill="FFFFFF"/>
      <w:spacing w:line="240" w:lineRule="auto"/>
      <w:ind w:firstLineChars="0" w:firstLine="0"/>
      <w:contextualSpacing w:val="0"/>
      <w:jc w:val="center"/>
    </w:pPr>
    <w:rPr>
      <w:rFonts w:ascii="Courier New" w:hAnsi="Courier New" w:cs="Courier New"/>
      <w:b/>
      <w:bCs/>
      <w:kern w:val="0"/>
      <w:sz w:val="28"/>
      <w:szCs w:val="28"/>
    </w:rPr>
  </w:style>
  <w:style w:type="paragraph" w:customStyle="1" w:styleId="xl206">
    <w:name w:val="xl206"/>
    <w:basedOn w:val="a2"/>
    <w:rsid w:val="00E67A68"/>
    <w:pPr>
      <w:widowControl/>
      <w:pBdr>
        <w:top w:val="single" w:sz="4" w:space="0" w:color="auto"/>
        <w:left w:val="single" w:sz="4" w:space="0" w:color="auto"/>
        <w:bottom w:val="single" w:sz="4" w:space="0" w:color="auto"/>
        <w:right w:val="single" w:sz="4" w:space="0" w:color="auto"/>
      </w:pBdr>
      <w:shd w:val="clear" w:color="000000" w:fill="FFFFFF"/>
      <w:spacing w:line="240" w:lineRule="auto"/>
      <w:ind w:firstLineChars="0" w:firstLine="0"/>
      <w:contextualSpacing w:val="0"/>
      <w:jc w:val="center"/>
    </w:pPr>
    <w:rPr>
      <w:rFonts w:ascii="Courier New" w:hAnsi="Courier New" w:cs="Courier New"/>
      <w:b/>
      <w:bCs/>
      <w:kern w:val="0"/>
      <w:sz w:val="28"/>
      <w:szCs w:val="28"/>
    </w:rPr>
  </w:style>
  <w:style w:type="paragraph" w:customStyle="1" w:styleId="xl207">
    <w:name w:val="xl207"/>
    <w:basedOn w:val="a2"/>
    <w:rsid w:val="00E67A68"/>
    <w:pPr>
      <w:widowControl/>
      <w:pBdr>
        <w:top w:val="single" w:sz="4" w:space="0" w:color="auto"/>
        <w:left w:val="single" w:sz="8" w:space="0" w:color="auto"/>
        <w:bottom w:val="single" w:sz="4" w:space="0" w:color="auto"/>
      </w:pBdr>
      <w:spacing w:line="240" w:lineRule="auto"/>
      <w:ind w:firstLineChars="0" w:firstLine="0"/>
      <w:contextualSpacing w:val="0"/>
      <w:jc w:val="left"/>
    </w:pPr>
    <w:rPr>
      <w:rFonts w:ascii="宋体" w:hAnsi="宋体" w:cs="宋体"/>
      <w:b/>
      <w:bCs/>
      <w:kern w:val="0"/>
      <w:sz w:val="28"/>
      <w:szCs w:val="28"/>
    </w:rPr>
  </w:style>
  <w:style w:type="paragraph" w:customStyle="1" w:styleId="xl208">
    <w:name w:val="xl208"/>
    <w:basedOn w:val="a2"/>
    <w:rsid w:val="00E67A68"/>
    <w:pPr>
      <w:widowControl/>
      <w:pBdr>
        <w:top w:val="single" w:sz="4" w:space="0" w:color="auto"/>
        <w:bottom w:val="single" w:sz="4" w:space="0" w:color="auto"/>
      </w:pBdr>
      <w:spacing w:line="240" w:lineRule="auto"/>
      <w:ind w:firstLineChars="0" w:firstLine="0"/>
      <w:contextualSpacing w:val="0"/>
      <w:jc w:val="left"/>
    </w:pPr>
    <w:rPr>
      <w:rFonts w:ascii="宋体" w:hAnsi="宋体" w:cs="宋体"/>
      <w:b/>
      <w:bCs/>
      <w:kern w:val="0"/>
      <w:sz w:val="28"/>
      <w:szCs w:val="28"/>
    </w:rPr>
  </w:style>
  <w:style w:type="paragraph" w:customStyle="1" w:styleId="xl209">
    <w:name w:val="xl209"/>
    <w:basedOn w:val="a2"/>
    <w:rsid w:val="00E67A68"/>
    <w:pPr>
      <w:widowControl/>
      <w:pBdr>
        <w:top w:val="single" w:sz="4" w:space="0" w:color="auto"/>
        <w:bottom w:val="single" w:sz="4" w:space="0" w:color="auto"/>
        <w:right w:val="single" w:sz="8" w:space="0" w:color="auto"/>
      </w:pBdr>
      <w:spacing w:line="240" w:lineRule="auto"/>
      <w:ind w:firstLineChars="0" w:firstLine="0"/>
      <w:contextualSpacing w:val="0"/>
      <w:jc w:val="left"/>
    </w:pPr>
    <w:rPr>
      <w:rFonts w:ascii="宋体" w:hAnsi="宋体" w:cs="宋体"/>
      <w:b/>
      <w:bCs/>
      <w:kern w:val="0"/>
      <w:sz w:val="28"/>
      <w:szCs w:val="28"/>
    </w:rPr>
  </w:style>
  <w:style w:type="paragraph" w:customStyle="1" w:styleId="xl210">
    <w:name w:val="xl210"/>
    <w:basedOn w:val="a2"/>
    <w:qFormat/>
    <w:rsid w:val="00E67A68"/>
    <w:pPr>
      <w:widowControl/>
      <w:pBdr>
        <w:top w:val="single" w:sz="4" w:space="0" w:color="auto"/>
        <w:left w:val="single" w:sz="8" w:space="0" w:color="auto"/>
        <w:bottom w:val="single" w:sz="8" w:space="0" w:color="auto"/>
      </w:pBdr>
      <w:spacing w:line="240" w:lineRule="auto"/>
      <w:ind w:firstLineChars="0" w:firstLine="0"/>
      <w:contextualSpacing w:val="0"/>
      <w:jc w:val="left"/>
    </w:pPr>
    <w:rPr>
      <w:rFonts w:ascii="宋体" w:hAnsi="宋体" w:cs="宋体"/>
      <w:b/>
      <w:bCs/>
      <w:kern w:val="0"/>
      <w:sz w:val="28"/>
      <w:szCs w:val="28"/>
    </w:rPr>
  </w:style>
  <w:style w:type="paragraph" w:customStyle="1" w:styleId="xl211">
    <w:name w:val="xl211"/>
    <w:basedOn w:val="a2"/>
    <w:rsid w:val="00E67A68"/>
    <w:pPr>
      <w:widowControl/>
      <w:pBdr>
        <w:top w:val="single" w:sz="4" w:space="0" w:color="auto"/>
        <w:bottom w:val="single" w:sz="8" w:space="0" w:color="auto"/>
      </w:pBdr>
      <w:spacing w:line="240" w:lineRule="auto"/>
      <w:ind w:firstLineChars="0" w:firstLine="0"/>
      <w:contextualSpacing w:val="0"/>
      <w:jc w:val="left"/>
    </w:pPr>
    <w:rPr>
      <w:rFonts w:ascii="宋体" w:hAnsi="宋体" w:cs="宋体"/>
      <w:b/>
      <w:bCs/>
      <w:kern w:val="0"/>
      <w:sz w:val="28"/>
      <w:szCs w:val="28"/>
    </w:rPr>
  </w:style>
  <w:style w:type="paragraph" w:customStyle="1" w:styleId="xl212">
    <w:name w:val="xl212"/>
    <w:basedOn w:val="a2"/>
    <w:rsid w:val="00E67A68"/>
    <w:pPr>
      <w:widowControl/>
      <w:pBdr>
        <w:top w:val="single" w:sz="4" w:space="0" w:color="auto"/>
        <w:bottom w:val="single" w:sz="8" w:space="0" w:color="auto"/>
        <w:right w:val="single" w:sz="8" w:space="0" w:color="auto"/>
      </w:pBdr>
      <w:spacing w:line="240" w:lineRule="auto"/>
      <w:ind w:firstLineChars="0" w:firstLine="0"/>
      <w:contextualSpacing w:val="0"/>
      <w:jc w:val="left"/>
    </w:pPr>
    <w:rPr>
      <w:rFonts w:ascii="宋体" w:hAnsi="宋体" w:cs="宋体"/>
      <w:b/>
      <w:bCs/>
      <w:kern w:val="0"/>
      <w:sz w:val="28"/>
      <w:szCs w:val="28"/>
    </w:rPr>
  </w:style>
  <w:style w:type="paragraph" w:customStyle="1" w:styleId="xl213">
    <w:name w:val="xl213"/>
    <w:basedOn w:val="a2"/>
    <w:rsid w:val="00E67A68"/>
    <w:pPr>
      <w:widowControl/>
      <w:pBdr>
        <w:top w:val="single" w:sz="8" w:space="0" w:color="auto"/>
        <w:left w:val="single" w:sz="8" w:space="0" w:color="auto"/>
      </w:pBdr>
      <w:spacing w:line="240" w:lineRule="auto"/>
      <w:ind w:firstLineChars="0" w:firstLine="0"/>
      <w:contextualSpacing w:val="0"/>
      <w:jc w:val="left"/>
    </w:pPr>
    <w:rPr>
      <w:rFonts w:ascii="宋体" w:hAnsi="宋体" w:cs="宋体"/>
      <w:kern w:val="0"/>
      <w:sz w:val="28"/>
      <w:szCs w:val="28"/>
    </w:rPr>
  </w:style>
  <w:style w:type="paragraph" w:customStyle="1" w:styleId="xl214">
    <w:name w:val="xl214"/>
    <w:basedOn w:val="a2"/>
    <w:rsid w:val="00E67A68"/>
    <w:pPr>
      <w:widowControl/>
      <w:pBdr>
        <w:top w:val="single" w:sz="8" w:space="0" w:color="auto"/>
      </w:pBdr>
      <w:spacing w:line="240" w:lineRule="auto"/>
      <w:ind w:firstLineChars="0" w:firstLine="0"/>
      <w:contextualSpacing w:val="0"/>
      <w:jc w:val="left"/>
    </w:pPr>
    <w:rPr>
      <w:rFonts w:ascii="宋体" w:hAnsi="宋体" w:cs="宋体"/>
      <w:kern w:val="0"/>
      <w:sz w:val="28"/>
      <w:szCs w:val="28"/>
    </w:rPr>
  </w:style>
  <w:style w:type="paragraph" w:customStyle="1" w:styleId="xl215">
    <w:name w:val="xl215"/>
    <w:basedOn w:val="a2"/>
    <w:rsid w:val="00E67A68"/>
    <w:pPr>
      <w:widowControl/>
      <w:pBdr>
        <w:top w:val="single" w:sz="8" w:space="0" w:color="auto"/>
        <w:right w:val="single" w:sz="8" w:space="0" w:color="auto"/>
      </w:pBdr>
      <w:spacing w:line="240" w:lineRule="auto"/>
      <w:ind w:firstLineChars="0" w:firstLine="0"/>
      <w:contextualSpacing w:val="0"/>
      <w:jc w:val="left"/>
    </w:pPr>
    <w:rPr>
      <w:rFonts w:ascii="宋体" w:hAnsi="宋体" w:cs="宋体"/>
      <w:kern w:val="0"/>
      <w:sz w:val="28"/>
      <w:szCs w:val="28"/>
    </w:rPr>
  </w:style>
  <w:style w:type="paragraph" w:customStyle="1" w:styleId="xl216">
    <w:name w:val="xl216"/>
    <w:basedOn w:val="a2"/>
    <w:rsid w:val="00E67A68"/>
    <w:pPr>
      <w:widowControl/>
      <w:pBdr>
        <w:top w:val="single" w:sz="4" w:space="0" w:color="auto"/>
        <w:left w:val="single" w:sz="4" w:space="0" w:color="auto"/>
        <w:bottom w:val="single" w:sz="4" w:space="0" w:color="auto"/>
      </w:pBdr>
      <w:shd w:val="clear" w:color="000000" w:fill="FFFFFF"/>
      <w:spacing w:line="240" w:lineRule="auto"/>
      <w:ind w:firstLineChars="0" w:firstLine="0"/>
      <w:contextualSpacing w:val="0"/>
      <w:jc w:val="center"/>
    </w:pPr>
    <w:rPr>
      <w:rFonts w:ascii="Courier New" w:hAnsi="Courier New" w:cs="Courier New"/>
      <w:b/>
      <w:bCs/>
      <w:kern w:val="0"/>
      <w:sz w:val="28"/>
      <w:szCs w:val="28"/>
    </w:rPr>
  </w:style>
  <w:style w:type="paragraph" w:customStyle="1" w:styleId="xl217">
    <w:name w:val="xl217"/>
    <w:basedOn w:val="a2"/>
    <w:rsid w:val="00E67A68"/>
    <w:pPr>
      <w:widowControl/>
      <w:pBdr>
        <w:top w:val="single" w:sz="4" w:space="0" w:color="auto"/>
        <w:bottom w:val="single" w:sz="4" w:space="0" w:color="auto"/>
      </w:pBdr>
      <w:shd w:val="clear" w:color="000000" w:fill="FFFFFF"/>
      <w:spacing w:line="240" w:lineRule="auto"/>
      <w:ind w:firstLineChars="0" w:firstLine="0"/>
      <w:contextualSpacing w:val="0"/>
      <w:jc w:val="center"/>
    </w:pPr>
    <w:rPr>
      <w:rFonts w:ascii="Courier New" w:hAnsi="Courier New" w:cs="Courier New"/>
      <w:b/>
      <w:bCs/>
      <w:kern w:val="0"/>
      <w:sz w:val="28"/>
      <w:szCs w:val="28"/>
    </w:rPr>
  </w:style>
  <w:style w:type="paragraph" w:customStyle="1" w:styleId="xl218">
    <w:name w:val="xl218"/>
    <w:basedOn w:val="a2"/>
    <w:rsid w:val="00E67A68"/>
    <w:pPr>
      <w:widowControl/>
      <w:pBdr>
        <w:top w:val="single" w:sz="4" w:space="0" w:color="auto"/>
        <w:bottom w:val="single" w:sz="4" w:space="0" w:color="auto"/>
        <w:right w:val="single" w:sz="8" w:space="0" w:color="auto"/>
      </w:pBdr>
      <w:shd w:val="clear" w:color="000000" w:fill="FFFFFF"/>
      <w:spacing w:line="240" w:lineRule="auto"/>
      <w:ind w:firstLineChars="0" w:firstLine="0"/>
      <w:contextualSpacing w:val="0"/>
      <w:jc w:val="center"/>
    </w:pPr>
    <w:rPr>
      <w:rFonts w:ascii="Courier New" w:hAnsi="Courier New" w:cs="Courier New"/>
      <w:b/>
      <w:bCs/>
      <w:kern w:val="0"/>
      <w:sz w:val="28"/>
      <w:szCs w:val="28"/>
    </w:rPr>
  </w:style>
  <w:style w:type="paragraph" w:customStyle="1" w:styleId="TOC2">
    <w:name w:val="TOC 标题2"/>
    <w:basedOn w:val="1"/>
    <w:next w:val="a2"/>
    <w:uiPriority w:val="39"/>
    <w:unhideWhenUsed/>
    <w:qFormat/>
    <w:rsid w:val="00E67A68"/>
    <w:pPr>
      <w:widowControl/>
      <w:numPr>
        <w:ilvl w:val="0"/>
        <w:numId w:val="0"/>
      </w:numPr>
      <w:spacing w:before="480" w:beforeAutospacing="0" w:after="0" w:afterAutospacing="0" w:line="276" w:lineRule="auto"/>
      <w:contextualSpacing w:val="0"/>
      <w:outlineLvl w:val="9"/>
    </w:pPr>
    <w:rPr>
      <w:rFonts w:ascii="Cambria" w:eastAsia="宋体" w:hAnsi="Cambria"/>
      <w:color w:val="365F91"/>
      <w:kern w:val="0"/>
      <w:sz w:val="28"/>
      <w:szCs w:val="28"/>
    </w:rPr>
  </w:style>
  <w:style w:type="paragraph" w:customStyle="1" w:styleId="font0">
    <w:name w:val="font0"/>
    <w:basedOn w:val="a2"/>
    <w:qFormat/>
    <w:rsid w:val="00E67A68"/>
    <w:pPr>
      <w:widowControl/>
      <w:spacing w:line="240" w:lineRule="auto"/>
      <w:ind w:firstLineChars="0" w:firstLine="0"/>
      <w:contextualSpacing w:val="0"/>
      <w:jc w:val="left"/>
    </w:pPr>
    <w:rPr>
      <w:rFonts w:ascii="宋体" w:hAnsi="宋体" w:cs="宋体"/>
      <w:color w:val="000000"/>
      <w:kern w:val="0"/>
      <w:sz w:val="22"/>
      <w:szCs w:val="22"/>
    </w:rPr>
  </w:style>
  <w:style w:type="paragraph" w:customStyle="1" w:styleId="font1">
    <w:name w:val="font1"/>
    <w:basedOn w:val="a2"/>
    <w:qFormat/>
    <w:rsid w:val="00E67A68"/>
    <w:pPr>
      <w:widowControl/>
      <w:spacing w:line="240" w:lineRule="auto"/>
      <w:ind w:firstLineChars="0" w:firstLine="0"/>
      <w:contextualSpacing w:val="0"/>
      <w:jc w:val="left"/>
    </w:pPr>
    <w:rPr>
      <w:rFonts w:ascii="宋体" w:hAnsi="宋体" w:cs="宋体"/>
      <w:color w:val="000000"/>
      <w:kern w:val="0"/>
      <w:sz w:val="22"/>
      <w:szCs w:val="22"/>
    </w:rPr>
  </w:style>
  <w:style w:type="paragraph" w:customStyle="1" w:styleId="xl66">
    <w:name w:val="xl66"/>
    <w:basedOn w:val="a2"/>
    <w:qFormat/>
    <w:rsid w:val="00E67A68"/>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contextualSpacing w:val="0"/>
      <w:jc w:val="center"/>
      <w:textAlignment w:val="center"/>
    </w:pPr>
    <w:rPr>
      <w:rFonts w:ascii="宋体" w:hAnsi="宋体" w:cs="宋体"/>
      <w:kern w:val="0"/>
      <w:sz w:val="24"/>
    </w:rPr>
  </w:style>
  <w:style w:type="paragraph" w:customStyle="1" w:styleId="xl67">
    <w:name w:val="xl67"/>
    <w:basedOn w:val="a2"/>
    <w:qFormat/>
    <w:rsid w:val="00E67A68"/>
    <w:pPr>
      <w:widowControl/>
      <w:pBdr>
        <w:top w:val="single" w:sz="4" w:space="0" w:color="auto"/>
        <w:left w:val="single" w:sz="4" w:space="0" w:color="auto"/>
      </w:pBdr>
      <w:spacing w:line="240" w:lineRule="auto"/>
      <w:ind w:firstLineChars="0" w:firstLine="0"/>
      <w:contextualSpacing w:val="0"/>
      <w:jc w:val="center"/>
      <w:textAlignment w:val="center"/>
    </w:pPr>
    <w:rPr>
      <w:rFonts w:ascii="宋体" w:hAnsi="宋体" w:cs="宋体"/>
      <w:kern w:val="0"/>
      <w:sz w:val="24"/>
    </w:rPr>
  </w:style>
  <w:style w:type="paragraph" w:customStyle="1" w:styleId="a1">
    <w:name w:val="部分序号"/>
    <w:basedOn w:val="a2"/>
    <w:next w:val="a2"/>
    <w:qFormat/>
    <w:rsid w:val="00E67A68"/>
    <w:pPr>
      <w:pageBreakBefore/>
      <w:numPr>
        <w:numId w:val="4"/>
      </w:numPr>
      <w:spacing w:before="5000" w:beforeAutospacing="0" w:after="120" w:afterAutospacing="0"/>
      <w:ind w:firstLineChars="0" w:firstLine="0"/>
      <w:contextualSpacing w:val="0"/>
      <w:jc w:val="center"/>
      <w:outlineLvl w:val="0"/>
    </w:pPr>
    <w:rPr>
      <w:rFonts w:eastAsia="黑体"/>
      <w:b/>
      <w:sz w:val="84"/>
    </w:rPr>
  </w:style>
  <w:style w:type="paragraph" w:customStyle="1" w:styleId="210">
    <w:name w:val="列出段落21"/>
    <w:basedOn w:val="a2"/>
    <w:uiPriority w:val="34"/>
    <w:qFormat/>
    <w:rsid w:val="00E67A68"/>
    <w:pPr>
      <w:spacing w:before="0" w:beforeAutospacing="0" w:after="0" w:afterAutospacing="0" w:line="240" w:lineRule="auto"/>
      <w:ind w:firstLine="420"/>
      <w:contextualSpacing w:val="0"/>
    </w:pPr>
    <w:rPr>
      <w:rFonts w:ascii="Calibri" w:hAnsi="Calibri"/>
    </w:rPr>
  </w:style>
  <w:style w:type="character" w:customStyle="1" w:styleId="aff9">
    <w:name w:val="列表段落 字符"/>
    <w:uiPriority w:val="34"/>
    <w:qFormat/>
    <w:locked/>
    <w:rsid w:val="00E67A68"/>
    <w:rPr>
      <w:rFonts w:ascii="Times New Roman" w:eastAsia="宋体" w:hAnsi="Times New Roman" w:cs="Times New Roman"/>
      <w:szCs w:val="24"/>
    </w:rPr>
  </w:style>
  <w:style w:type="character" w:customStyle="1" w:styleId="14">
    <w:name w:val="未处理的提及1"/>
    <w:uiPriority w:val="99"/>
    <w:unhideWhenUsed/>
    <w:qFormat/>
    <w:rsid w:val="00E67A68"/>
    <w:rPr>
      <w:color w:val="605E5C"/>
      <w:shd w:val="clear" w:color="auto" w:fill="E1DFDD"/>
    </w:rPr>
  </w:style>
  <w:style w:type="paragraph" w:customStyle="1" w:styleId="DefaultText">
    <w:name w:val="Default Text"/>
    <w:basedOn w:val="a2"/>
    <w:qFormat/>
    <w:rsid w:val="00E67A68"/>
    <w:pPr>
      <w:autoSpaceDE w:val="0"/>
      <w:autoSpaceDN w:val="0"/>
      <w:adjustRightInd w:val="0"/>
      <w:spacing w:before="0" w:beforeAutospacing="0" w:after="0" w:afterAutospacing="0" w:line="240" w:lineRule="auto"/>
      <w:ind w:firstLineChars="0" w:firstLine="0"/>
      <w:contextualSpacing w:val="0"/>
      <w:jc w:val="left"/>
    </w:pPr>
    <w:rPr>
      <w:rFonts w:eastAsia="PMingLiU"/>
      <w:kern w:val="0"/>
      <w:sz w:val="24"/>
      <w:lang w:eastAsia="zh-TW"/>
    </w:rPr>
  </w:style>
  <w:style w:type="paragraph" w:customStyle="1" w:styleId="-1">
    <w:name w:val="洽谈文件-“1”"/>
    <w:basedOn w:val="a2"/>
    <w:link w:val="-1Char"/>
    <w:qFormat/>
    <w:rsid w:val="00E67A68"/>
    <w:pPr>
      <w:adjustRightInd w:val="0"/>
      <w:spacing w:before="0" w:beforeAutospacing="0" w:after="0" w:afterAutospacing="0"/>
      <w:ind w:firstLineChars="0" w:firstLine="0"/>
      <w:contextualSpacing w:val="0"/>
      <w:jc w:val="left"/>
    </w:pPr>
    <w:rPr>
      <w:rFonts w:ascii="Calibri" w:eastAsia="仿宋_GB2312" w:hAnsi="Calibri"/>
      <w:sz w:val="24"/>
      <w:lang w:eastAsia="zh-TW"/>
    </w:rPr>
  </w:style>
  <w:style w:type="character" w:customStyle="1" w:styleId="-1Char">
    <w:name w:val="洽谈文件-“1” Char"/>
    <w:link w:val="-1"/>
    <w:qFormat/>
    <w:rsid w:val="00E67A68"/>
    <w:rPr>
      <w:rFonts w:ascii="Calibri" w:eastAsia="仿宋_GB2312" w:hAnsi="Calibri" w:cs="Times New Roman"/>
      <w:sz w:val="24"/>
      <w:szCs w:val="24"/>
      <w:lang w:eastAsia="zh-TW"/>
    </w:rPr>
  </w:style>
  <w:style w:type="paragraph" w:customStyle="1" w:styleId="-">
    <w:name w:val="洽谈文件-“一”"/>
    <w:basedOn w:val="1"/>
    <w:link w:val="-Char"/>
    <w:qFormat/>
    <w:rsid w:val="00E67A68"/>
    <w:pPr>
      <w:keepNext w:val="0"/>
      <w:keepLines w:val="0"/>
      <w:numPr>
        <w:ilvl w:val="0"/>
        <w:numId w:val="5"/>
      </w:numPr>
      <w:adjustRightInd w:val="0"/>
      <w:spacing w:before="0" w:beforeAutospacing="0" w:after="0" w:afterAutospacing="0"/>
      <w:contextualSpacing w:val="0"/>
    </w:pPr>
    <w:rPr>
      <w:rFonts w:ascii="Calibri" w:eastAsia="仿宋_GB2312" w:hAnsi="Calibri"/>
      <w:bCs w:val="0"/>
      <w:kern w:val="2"/>
      <w:sz w:val="30"/>
      <w:szCs w:val="30"/>
    </w:rPr>
  </w:style>
  <w:style w:type="character" w:customStyle="1" w:styleId="-Char">
    <w:name w:val="洽谈文件-“一” Char"/>
    <w:link w:val="-"/>
    <w:qFormat/>
    <w:rsid w:val="00E67A68"/>
    <w:rPr>
      <w:rFonts w:ascii="Calibri" w:eastAsia="仿宋_GB2312" w:hAnsi="Calibri" w:cs="Times New Roman"/>
      <w:b/>
      <w:sz w:val="30"/>
      <w:szCs w:val="30"/>
    </w:rPr>
  </w:style>
  <w:style w:type="character" w:customStyle="1" w:styleId="fontstyle01">
    <w:name w:val="fontstyle01"/>
    <w:qFormat/>
    <w:rsid w:val="00E67A68"/>
    <w:rPr>
      <w:rFonts w:ascii="宋体" w:eastAsia="宋体" w:hAnsi="宋体" w:hint="eastAsia"/>
      <w:color w:val="000000"/>
      <w:sz w:val="24"/>
      <w:szCs w:val="24"/>
    </w:rPr>
  </w:style>
  <w:style w:type="character" w:customStyle="1" w:styleId="fontstyle21">
    <w:name w:val="fontstyle21"/>
    <w:qFormat/>
    <w:rsid w:val="00E67A68"/>
    <w:rPr>
      <w:rFonts w:ascii="Times New Roman" w:hAnsi="Times New Roman" w:cs="Times New Roman" w:hint="default"/>
      <w:color w:val="000000"/>
      <w:sz w:val="18"/>
      <w:szCs w:val="18"/>
    </w:rPr>
  </w:style>
  <w:style w:type="paragraph" w:customStyle="1" w:styleId="Style284">
    <w:name w:val="_Style 284"/>
    <w:basedOn w:val="a2"/>
    <w:next w:val="24"/>
    <w:uiPriority w:val="34"/>
    <w:unhideWhenUsed/>
    <w:qFormat/>
    <w:rsid w:val="00E67A68"/>
    <w:pPr>
      <w:ind w:firstLine="420"/>
    </w:pPr>
  </w:style>
  <w:style w:type="paragraph" w:customStyle="1" w:styleId="Style285">
    <w:name w:val="_Style 285"/>
    <w:basedOn w:val="a2"/>
    <w:next w:val="24"/>
    <w:uiPriority w:val="34"/>
    <w:unhideWhenUsed/>
    <w:qFormat/>
    <w:rsid w:val="00E67A68"/>
    <w:pPr>
      <w:ind w:firstLine="420"/>
    </w:pPr>
  </w:style>
  <w:style w:type="paragraph" w:customStyle="1" w:styleId="33">
    <w:name w:val="列出段落3"/>
    <w:basedOn w:val="a2"/>
    <w:uiPriority w:val="34"/>
    <w:qFormat/>
    <w:rsid w:val="00E67A68"/>
    <w:pPr>
      <w:ind w:firstLine="420"/>
    </w:pPr>
  </w:style>
  <w:style w:type="character" w:customStyle="1" w:styleId="25">
    <w:name w:val="未处理的提及2"/>
    <w:basedOn w:val="a4"/>
    <w:uiPriority w:val="99"/>
    <w:unhideWhenUsed/>
    <w:qFormat/>
    <w:rsid w:val="00E67A68"/>
    <w:rPr>
      <w:color w:val="605E5C"/>
      <w:shd w:val="clear" w:color="auto" w:fill="E1DFDD"/>
    </w:rPr>
  </w:style>
  <w:style w:type="character" w:customStyle="1" w:styleId="34">
    <w:name w:val="未处理的提及3"/>
    <w:basedOn w:val="a4"/>
    <w:uiPriority w:val="99"/>
    <w:unhideWhenUsed/>
    <w:qFormat/>
    <w:rsid w:val="00E67A68"/>
    <w:rPr>
      <w:color w:val="605E5C"/>
      <w:shd w:val="clear" w:color="auto" w:fill="E1DFDD"/>
    </w:rPr>
  </w:style>
  <w:style w:type="paragraph" w:customStyle="1" w:styleId="15">
    <w:name w:val="列表段落1"/>
    <w:basedOn w:val="a2"/>
    <w:uiPriority w:val="34"/>
    <w:qFormat/>
    <w:rsid w:val="00E67A68"/>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sxt.gov.cn/index.html" TargetMode="External"/><Relationship Id="rId13" Type="http://schemas.openxmlformats.org/officeDocument/2006/relationships/image" Target="media/image5.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66328C-E0C6-4F7F-AD2C-CE10E611DB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Pages>
  <Words>792</Words>
  <Characters>4518</Characters>
  <Application>Microsoft Office Word</Application>
  <DocSecurity>0</DocSecurity>
  <Lines>37</Lines>
  <Paragraphs>10</Paragraphs>
  <ScaleCrop>false</ScaleCrop>
  <Company/>
  <LinksUpToDate>false</LinksUpToDate>
  <CharactersWithSpaces>5300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张秀娟</dc:creator>
  <cp:keywords/>
  <dc:description/>
  <cp:lastModifiedBy>张秀娟</cp:lastModifiedBy>
  <cp:revision>3</cp:revision>
  <cp:lastPrinted>2022-06-14T06:10:00Z</cp:lastPrinted>
  <dcterms:created xsi:type="dcterms:W3CDTF">2022-06-15T05:37:00Z</dcterms:created>
  <dcterms:modified xsi:type="dcterms:W3CDTF">2022-06-15T05:40:00Z</dcterms:modified>
</cp:coreProperties>
</file>